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ohneRahmen"/>
        <w:tblW w:w="4025" w:type="dxa"/>
        <w:tblLook w:val="0600" w:firstRow="0" w:lastRow="0" w:firstColumn="0" w:lastColumn="0" w:noHBand="1" w:noVBand="1"/>
      </w:tblPr>
      <w:tblGrid>
        <w:gridCol w:w="4025"/>
      </w:tblGrid>
      <w:tr w:rsidR="00C01E22" w:rsidRPr="00BD09F9" w14:paraId="2B2652A1" w14:textId="77777777" w:rsidTr="000C44BE">
        <w:trPr>
          <w:trHeight w:val="1554"/>
        </w:trPr>
        <w:tc>
          <w:tcPr>
            <w:tcW w:w="4025" w:type="dxa"/>
          </w:tcPr>
          <w:p w14:paraId="349C6A2B" w14:textId="4436A35E" w:rsidR="00C01E22" w:rsidRDefault="005C380F">
            <w:sdt>
              <w:sdtPr>
                <w:tag w:val="Anrede"/>
                <w:id w:val="825785131"/>
                <w:placeholder>
                  <w:docPart w:val="965E0279C6C0496286CC790AF66A37F2"/>
                </w:placeholder>
                <w:showingPlcHdr/>
                <w:text w:multiLine="1"/>
              </w:sdtPr>
              <w:sdtEndPr/>
              <w:sdtContent>
                <w:r w:rsidR="00CC38F5" w:rsidRPr="00C95170">
                  <w:rPr>
                    <w:rStyle w:val="Platzhaltertext"/>
                    <w:color w:val="EE0000"/>
                  </w:rPr>
                  <w:t>Vorname Name</w:t>
                </w:r>
              </w:sdtContent>
            </w:sdt>
          </w:p>
          <w:p w14:paraId="48465C8A" w14:textId="77777777" w:rsidR="00C57EBC" w:rsidRDefault="005C380F" w:rsidP="004933AD">
            <w:pPr>
              <w:tabs>
                <w:tab w:val="left" w:pos="2895"/>
              </w:tabs>
            </w:pPr>
            <w:sdt>
              <w:sdtPr>
                <w:id w:val="-139664832"/>
                <w:placeholder>
                  <w:docPart w:val="8D1B1C0315CF40FDA61114693486FB4D"/>
                </w:placeholder>
                <w:showingPlcHdr/>
                <w:text w:multiLine="1"/>
              </w:sdtPr>
              <w:sdtEndPr/>
              <w:sdtContent>
                <w:r w:rsidR="00CC38F5" w:rsidRPr="00C95170">
                  <w:rPr>
                    <w:rStyle w:val="Platzhaltertext"/>
                    <w:color w:val="EE0000"/>
                  </w:rPr>
                  <w:t>Adresse</w:t>
                </w:r>
              </w:sdtContent>
            </w:sdt>
            <w:r w:rsidR="004933AD">
              <w:tab/>
            </w:r>
          </w:p>
          <w:p w14:paraId="6FA1BEEC" w14:textId="79AAED11" w:rsidR="004933AD" w:rsidRPr="00C57EBC" w:rsidRDefault="004933AD" w:rsidP="004933AD">
            <w:pPr>
              <w:tabs>
                <w:tab w:val="left" w:pos="2895"/>
              </w:tabs>
            </w:pPr>
          </w:p>
        </w:tc>
      </w:tr>
    </w:tbl>
    <w:p w14:paraId="783CBDBB" w14:textId="69D5C163" w:rsidR="00C01E22" w:rsidRPr="00E66531" w:rsidRDefault="00C01E22" w:rsidP="00C01E22">
      <w:pPr>
        <w:pStyle w:val="Datum"/>
      </w:pPr>
      <w:r w:rsidRPr="00E66531">
        <w:t xml:space="preserve">Aarau, </w:t>
      </w:r>
      <w:r w:rsidR="00E46592">
        <w:fldChar w:fldCharType="begin"/>
      </w:r>
      <w:r w:rsidR="00E46592">
        <w:instrText xml:space="preserve"> DATE  \@ "d. MMMM yyyy"  \* MERGEFORMAT </w:instrText>
      </w:r>
      <w:r w:rsidR="00E46592">
        <w:fldChar w:fldCharType="separate"/>
      </w:r>
      <w:r w:rsidR="009A5620">
        <w:rPr>
          <w:noProof/>
        </w:rPr>
        <w:t>6. Oktober 2026</w:t>
      </w:r>
      <w:r w:rsidR="00E46592">
        <w:fldChar w:fldCharType="end"/>
      </w:r>
    </w:p>
    <w:p w14:paraId="4D47A791" w14:textId="5EDB96AE" w:rsidR="00C01E22" w:rsidRPr="00ED2020" w:rsidRDefault="005C380F" w:rsidP="00C01E22">
      <w:pPr>
        <w:pStyle w:val="Brieftitel"/>
        <w:rPr>
          <w:szCs w:val="21"/>
        </w:rPr>
      </w:pPr>
      <w:sdt>
        <w:sdtPr>
          <w:rPr>
            <w:szCs w:val="21"/>
          </w:rPr>
          <w:alias w:val="Brieftitel"/>
          <w:tag w:val=""/>
          <w:id w:val="-2017679644"/>
          <w:lock w:val="contentLocked"/>
          <w:placeholder>
            <w:docPart w:val="CA665B7058C3490FBF4B16CC93E171C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4654ED" w:rsidRPr="00ED2020">
            <w:rPr>
              <w:szCs w:val="21"/>
            </w:rPr>
            <w:t>Dispensationsgesuch für die Teilnahme an der World Gymnaestrada 2027</w:t>
          </w:r>
          <w:r w:rsidR="000C44BE">
            <w:rPr>
              <w:szCs w:val="21"/>
            </w:rPr>
            <w:t xml:space="preserve"> in Lissabon</w:t>
          </w:r>
        </w:sdtContent>
      </w:sdt>
    </w:p>
    <w:p w14:paraId="2780C3CF" w14:textId="030866AB" w:rsidR="00FC25F9" w:rsidRPr="00FC13CB" w:rsidRDefault="00FC13CB" w:rsidP="00FC25F9">
      <w:r w:rsidRPr="00FC13CB">
        <w:t>Sehr geehrte Damen und Herren</w:t>
      </w:r>
    </w:p>
    <w:p w14:paraId="5F783284" w14:textId="77777777" w:rsidR="00FC13CB" w:rsidRDefault="00FC13CB" w:rsidP="00FC25F9">
      <w:pPr>
        <w:rPr>
          <w:rFonts w:eastAsia="Times New Roman" w:cs="Segoe UI"/>
          <w:lang w:eastAsia="de-CH"/>
        </w:rPr>
      </w:pPr>
    </w:p>
    <w:p w14:paraId="6989CA62" w14:textId="24796082" w:rsidR="00FC25F9" w:rsidRPr="00ED2020" w:rsidRDefault="00FC25F9" w:rsidP="00C57EBC">
      <w:r w:rsidRPr="00ED2020">
        <w:rPr>
          <w:rFonts w:eastAsia="Times New Roman" w:cs="Segoe UI"/>
          <w:lang w:eastAsia="de-CH"/>
        </w:rPr>
        <w:t>Hiermit ersuchen wir Sie um die Dispensation von</w:t>
      </w:r>
      <w:r w:rsidR="00D77C7A">
        <w:rPr>
          <w:rFonts w:eastAsia="Times New Roman" w:cs="Segoe UI"/>
          <w:lang w:eastAsia="de-CH"/>
        </w:rPr>
        <w:t xml:space="preserve"> </w:t>
      </w:r>
      <w:sdt>
        <w:sdtPr>
          <w:rPr>
            <w:rFonts w:eastAsia="Times New Roman" w:cs="Segoe UI"/>
            <w:lang w:eastAsia="de-CH"/>
          </w:rPr>
          <w:id w:val="-1362426545"/>
          <w:placeholder>
            <w:docPart w:val="DefaultPlaceholder_-1854013440"/>
          </w:placeholder>
        </w:sdtPr>
        <w:sdtEndPr/>
        <w:sdtContent>
          <w:r w:rsidR="00F31BA6" w:rsidRPr="00F31BA6">
            <w:rPr>
              <w:rFonts w:eastAsia="Times New Roman" w:cs="Segoe UI"/>
              <w:color w:val="EE0000"/>
              <w:lang w:eastAsia="de-CH"/>
            </w:rPr>
            <w:t>Vorname Name</w:t>
          </w:r>
        </w:sdtContent>
      </w:sdt>
      <w:r w:rsidR="00F31BA6">
        <w:rPr>
          <w:rFonts w:eastAsia="Times New Roman" w:cs="Segoe UI"/>
          <w:lang w:eastAsia="de-CH"/>
        </w:rPr>
        <w:t xml:space="preserve"> </w:t>
      </w:r>
      <w:r w:rsidRPr="00ED2020">
        <w:rPr>
          <w:rFonts w:eastAsia="Times New Roman" w:cs="Segoe UI"/>
          <w:lang w:eastAsia="de-CH"/>
        </w:rPr>
        <w:t xml:space="preserve">für die Teilnahme an der </w:t>
      </w:r>
      <w:r w:rsidRPr="00ED2020">
        <w:rPr>
          <w:rFonts w:eastAsia="Times New Roman" w:cs="Segoe UI"/>
          <w:b/>
          <w:bCs/>
          <w:lang w:eastAsia="de-CH"/>
        </w:rPr>
        <w:t>World Gymnaestrada 2027</w:t>
      </w:r>
      <w:r w:rsidRPr="00ED2020">
        <w:rPr>
          <w:rFonts w:eastAsia="Times New Roman" w:cs="Segoe UI"/>
          <w:lang w:eastAsia="de-CH"/>
        </w:rPr>
        <w:t xml:space="preserve">, welche vom </w:t>
      </w:r>
      <w:r w:rsidRPr="00ED2020">
        <w:rPr>
          <w:rFonts w:eastAsia="Times New Roman" w:cs="Segoe UI"/>
          <w:b/>
          <w:bCs/>
          <w:lang w:eastAsia="de-CH"/>
        </w:rPr>
        <w:t>11. bis 17. Juli 2027 in Lissabon (Portugal)</w:t>
      </w:r>
      <w:r w:rsidRPr="00ED2020">
        <w:rPr>
          <w:rFonts w:eastAsia="Times New Roman" w:cs="Segoe UI"/>
          <w:lang w:eastAsia="de-CH"/>
        </w:rPr>
        <w:t xml:space="preserve"> stattfindet.</w:t>
      </w:r>
    </w:p>
    <w:p w14:paraId="5CBF866E" w14:textId="77777777" w:rsidR="00FC25F9" w:rsidRPr="00ED2020" w:rsidRDefault="00FC25F9" w:rsidP="00C57EBC">
      <w:pPr>
        <w:spacing w:line="300" w:lineRule="atLeast"/>
      </w:pPr>
    </w:p>
    <w:p w14:paraId="4F705AC8" w14:textId="4D608A67" w:rsidR="00FC25F9" w:rsidRPr="00ED2020" w:rsidRDefault="002B0E88" w:rsidP="00C57EBC">
      <w:pPr>
        <w:rPr>
          <w:rFonts w:eastAsia="Times New Roman" w:cs="Segoe UI"/>
          <w:lang w:eastAsia="de-CH"/>
        </w:rPr>
      </w:pPr>
      <w:r w:rsidRPr="00ED2020">
        <w:rPr>
          <w:rFonts w:eastAsia="Times New Roman" w:cs="Segoe UI"/>
          <w:lang w:eastAsia="de-CH"/>
        </w:rPr>
        <w:t xml:space="preserve">Die Gymnaestrada ist der weltweit grösste Breitensportanlass im Turnen und gilt als Höhepunkt der internationalen Turnszene. Der Schweizer Turnverband wird mit einer Delegation von </w:t>
      </w:r>
      <w:r w:rsidRPr="00EF619C">
        <w:rPr>
          <w:rFonts w:eastAsia="Times New Roman" w:cs="Segoe UI"/>
          <w:b/>
          <w:bCs/>
          <w:lang w:eastAsia="de-CH"/>
        </w:rPr>
        <w:t>rund 4'000 Teilnehmenden</w:t>
      </w:r>
      <w:r w:rsidRPr="00ED2020">
        <w:rPr>
          <w:rFonts w:eastAsia="Times New Roman" w:cs="Segoe UI"/>
          <w:lang w:eastAsia="de-CH"/>
        </w:rPr>
        <w:t xml:space="preserve"> vertreten sein. Insgesamt werden an der World Gymnaestrada </w:t>
      </w:r>
      <w:r w:rsidRPr="00EF619C">
        <w:rPr>
          <w:rFonts w:eastAsia="Times New Roman" w:cs="Segoe UI"/>
          <w:b/>
          <w:bCs/>
          <w:lang w:eastAsia="de-CH"/>
        </w:rPr>
        <w:t>über 20'000 Turnerinnen und Turner</w:t>
      </w:r>
      <w:r w:rsidRPr="00ED2020">
        <w:rPr>
          <w:rFonts w:eastAsia="Times New Roman" w:cs="Segoe UI"/>
          <w:lang w:eastAsia="de-CH"/>
        </w:rPr>
        <w:t xml:space="preserve"> aus </w:t>
      </w:r>
      <w:r w:rsidRPr="00EF619C">
        <w:rPr>
          <w:rFonts w:eastAsia="Times New Roman" w:cs="Segoe UI"/>
          <w:b/>
          <w:bCs/>
          <w:lang w:eastAsia="de-CH"/>
        </w:rPr>
        <w:t>mehr als 50 Nationen</w:t>
      </w:r>
      <w:r w:rsidRPr="00ED2020">
        <w:rPr>
          <w:rFonts w:eastAsia="Times New Roman" w:cs="Segoe UI"/>
          <w:lang w:eastAsia="de-CH"/>
        </w:rPr>
        <w:t xml:space="preserve"> erwartet. Die teilnehmenden Gruppen investieren über einen langen Zeitraum hinweg viel Engagement und zahlreiche Trainingsstunden, um sich auf ihre Auftritte an diesem internationalen Grossanlass vorzubereiten.</w:t>
      </w:r>
      <w:r w:rsidR="00F0562E" w:rsidRPr="00ED2020">
        <w:rPr>
          <w:rFonts w:eastAsia="Times New Roman" w:cs="Segoe UI"/>
          <w:lang w:eastAsia="de-CH"/>
        </w:rPr>
        <w:t xml:space="preserve"> </w:t>
      </w:r>
      <w:r w:rsidR="00FC25F9" w:rsidRPr="00ED2020">
        <w:rPr>
          <w:rFonts w:eastAsia="Times New Roman" w:cs="Segoe UI"/>
          <w:lang w:eastAsia="de-CH"/>
        </w:rPr>
        <w:t xml:space="preserve">Für </w:t>
      </w:r>
      <w:sdt>
        <w:sdtPr>
          <w:id w:val="1633903491"/>
          <w:placeholder>
            <w:docPart w:val="DDFB63CBDEF6430C89B5A4F420211FE1"/>
          </w:placeholder>
          <w:showingPlcHdr/>
          <w:text w:multiLine="1"/>
        </w:sdtPr>
        <w:sdtEndPr/>
        <w:sdtContent>
          <w:r w:rsidR="00FC25F9" w:rsidRPr="00ED2020">
            <w:rPr>
              <w:rStyle w:val="Platzhaltertext"/>
              <w:color w:val="EE0000"/>
            </w:rPr>
            <w:t>Vorname Name</w:t>
          </w:r>
        </w:sdtContent>
      </w:sdt>
      <w:r w:rsidR="00FC25F9" w:rsidRPr="00ED2020">
        <w:rPr>
          <w:rFonts w:eastAsia="Times New Roman" w:cs="Segoe UI"/>
          <w:lang w:eastAsia="de-CH"/>
        </w:rPr>
        <w:t xml:space="preserve"> ist es eine grosse Ehre, die Schweiz</w:t>
      </w:r>
      <w:r w:rsidR="00F007B3" w:rsidRPr="00ED2020">
        <w:rPr>
          <w:rFonts w:eastAsia="Times New Roman" w:cs="Segoe UI"/>
          <w:lang w:eastAsia="de-CH"/>
        </w:rPr>
        <w:t>, den schweizerischen Turnverband</w:t>
      </w:r>
      <w:r w:rsidR="00FC25F9" w:rsidRPr="00ED2020">
        <w:rPr>
          <w:rFonts w:eastAsia="Times New Roman" w:cs="Segoe UI"/>
          <w:lang w:eastAsia="de-CH"/>
        </w:rPr>
        <w:t xml:space="preserve"> sowie </w:t>
      </w:r>
      <w:sdt>
        <w:sdtPr>
          <w:rPr>
            <w:rFonts w:eastAsia="Times New Roman" w:cs="Segoe UI"/>
            <w:color w:val="EE0000"/>
            <w:lang w:eastAsia="de-CH"/>
          </w:rPr>
          <w:id w:val="1147092550"/>
          <w:placeholder>
            <w:docPart w:val="DefaultPlaceholder_-1854013440"/>
          </w:placeholder>
          <w:text/>
        </w:sdtPr>
        <w:sdtEndPr/>
        <w:sdtContent>
          <w:r w:rsidR="00950B19" w:rsidRPr="009A5620">
            <w:rPr>
              <w:rFonts w:eastAsia="Times New Roman" w:cs="Segoe UI"/>
              <w:color w:val="EE0000"/>
              <w:lang w:eastAsia="de-CH"/>
            </w:rPr>
            <w:t>die Gr</w:t>
          </w:r>
          <w:r w:rsidR="00B154B6" w:rsidRPr="009A5620">
            <w:rPr>
              <w:color w:val="EE0000"/>
            </w:rPr>
            <w:t>up</w:t>
          </w:r>
          <w:r w:rsidR="00950B19" w:rsidRPr="009A5620">
            <w:rPr>
              <w:rFonts w:eastAsia="Times New Roman" w:cs="Segoe UI"/>
              <w:color w:val="EE0000"/>
              <w:lang w:eastAsia="de-CH"/>
            </w:rPr>
            <w:t>pe</w:t>
          </w:r>
        </w:sdtContent>
      </w:sdt>
      <w:r w:rsidR="00950B19">
        <w:rPr>
          <w:rFonts w:eastAsia="Times New Roman" w:cs="Segoe UI"/>
          <w:color w:val="F22745" w:themeColor="accent1"/>
          <w:lang w:eastAsia="de-CH"/>
        </w:rPr>
        <w:t xml:space="preserve"> </w:t>
      </w:r>
      <w:r w:rsidR="00FC25F9" w:rsidRPr="00ED2020">
        <w:rPr>
          <w:rFonts w:eastAsia="Times New Roman" w:cs="Segoe UI"/>
          <w:lang w:eastAsia="de-CH"/>
        </w:rPr>
        <w:t>an diesem internationalen Anlass zu repräsentieren.</w:t>
      </w:r>
    </w:p>
    <w:p w14:paraId="4ADC40D2" w14:textId="77777777" w:rsidR="00FC25F9" w:rsidRPr="00ED2020" w:rsidRDefault="00FC25F9" w:rsidP="00FC25F9"/>
    <w:p w14:paraId="1F5D3BD6" w14:textId="3FD0AB4C" w:rsidR="00FC25F9" w:rsidRPr="00ED2020" w:rsidRDefault="00FC25F9" w:rsidP="00C57EBC">
      <w:r w:rsidRPr="00ED2020">
        <w:rPr>
          <w:rFonts w:eastAsia="Times New Roman" w:cs="Segoe UI"/>
          <w:lang w:eastAsia="de-CH"/>
        </w:rPr>
        <w:t xml:space="preserve">Unter Berücksichtigung der An- und Rückreise ist mit einer Abwesenheit vom </w:t>
      </w:r>
      <w:r w:rsidR="00CF323B" w:rsidRPr="00ED2020">
        <w:rPr>
          <w:rFonts w:eastAsia="Times New Roman" w:cs="Segoe UI"/>
          <w:b/>
          <w:bCs/>
          <w:lang w:eastAsia="de-CH"/>
        </w:rPr>
        <w:t>7</w:t>
      </w:r>
      <w:r w:rsidRPr="00ED2020">
        <w:rPr>
          <w:rFonts w:eastAsia="Times New Roman" w:cs="Segoe UI"/>
          <w:b/>
          <w:bCs/>
          <w:lang w:eastAsia="de-CH"/>
        </w:rPr>
        <w:t xml:space="preserve">. bis </w:t>
      </w:r>
      <w:r w:rsidR="00CF323B" w:rsidRPr="00ED2020">
        <w:rPr>
          <w:rFonts w:eastAsia="Times New Roman" w:cs="Segoe UI"/>
          <w:b/>
          <w:bCs/>
          <w:lang w:eastAsia="de-CH"/>
        </w:rPr>
        <w:t>20</w:t>
      </w:r>
      <w:r w:rsidRPr="00ED2020">
        <w:rPr>
          <w:rFonts w:eastAsia="Times New Roman" w:cs="Segoe UI"/>
          <w:b/>
          <w:bCs/>
          <w:lang w:eastAsia="de-CH"/>
        </w:rPr>
        <w:t>. Juli 2027</w:t>
      </w:r>
      <w:r w:rsidRPr="00ED2020">
        <w:rPr>
          <w:rFonts w:eastAsia="Times New Roman" w:cs="Segoe UI"/>
          <w:lang w:eastAsia="de-CH"/>
        </w:rPr>
        <w:t xml:space="preserve"> zu rechnen. Die definitiven Reisedaten werden zu einem späteren Zeitpunkt bekannt gegeben.</w:t>
      </w:r>
    </w:p>
    <w:p w14:paraId="1B503A64" w14:textId="77777777" w:rsidR="00FC25F9" w:rsidRPr="00ED2020" w:rsidRDefault="00FC25F9" w:rsidP="00FC25F9"/>
    <w:p w14:paraId="73C123E1" w14:textId="475C5D22" w:rsidR="00FC25F9" w:rsidRPr="00ED2020" w:rsidRDefault="00FC25F9" w:rsidP="00FC25F9">
      <w:r w:rsidRPr="00ED2020">
        <w:rPr>
          <w:rFonts w:eastAsia="Times New Roman" w:cs="Segoe UI"/>
          <w:lang w:eastAsia="de-CH"/>
        </w:rPr>
        <w:t xml:space="preserve">Die Teilnahme bietet die Möglichkeit, wertvolle Erfahrungen in den Bereichen Teamarbeit, Verantwortungsbewusstsein, Disziplin und interkultureller Austausch zu sammeln. Diese Kompetenzen sind </w:t>
      </w:r>
      <w:r w:rsidR="00B06D88" w:rsidRPr="00ED2020">
        <w:rPr>
          <w:rFonts w:eastAsia="Times New Roman" w:cs="Segoe UI"/>
          <w:lang w:eastAsia="de-CH"/>
        </w:rPr>
        <w:t>für die per</w:t>
      </w:r>
      <w:r w:rsidR="00E13BD1" w:rsidRPr="00ED2020">
        <w:rPr>
          <w:rFonts w:eastAsia="Times New Roman" w:cs="Segoe UI"/>
          <w:lang w:eastAsia="de-CH"/>
        </w:rPr>
        <w:t>s</w:t>
      </w:r>
      <w:r w:rsidR="00B06D88" w:rsidRPr="00ED2020">
        <w:rPr>
          <w:rFonts w:eastAsia="Times New Roman" w:cs="Segoe UI"/>
          <w:lang w:eastAsia="de-CH"/>
        </w:rPr>
        <w:t>önliche</w:t>
      </w:r>
      <w:r w:rsidRPr="00ED2020">
        <w:rPr>
          <w:rFonts w:eastAsia="Times New Roman" w:cs="Segoe UI"/>
          <w:lang w:eastAsia="de-CH"/>
        </w:rPr>
        <w:t xml:space="preserve"> Entwicklung von grossem Nutzen.</w:t>
      </w:r>
    </w:p>
    <w:p w14:paraId="7DE666B7" w14:textId="77777777" w:rsidR="00FC25F9" w:rsidRPr="00ED2020" w:rsidRDefault="00FC25F9" w:rsidP="00FC25F9"/>
    <w:p w14:paraId="46F6CC40" w14:textId="7647F6DE" w:rsidR="00FC25F9" w:rsidRPr="00ED2020" w:rsidRDefault="00FC25F9" w:rsidP="00FC25F9">
      <w:r w:rsidRPr="00ED2020">
        <w:rPr>
          <w:rFonts w:eastAsia="Times New Roman" w:cs="Segoe UI"/>
          <w:lang w:eastAsia="de-CH"/>
        </w:rPr>
        <w:t xml:space="preserve">Wir danken Ihnen für die wohlwollende Prüfung dieses Gesuchs und freuen uns, wenn Sie </w:t>
      </w:r>
      <w:sdt>
        <w:sdtPr>
          <w:id w:val="167215566"/>
          <w:placeholder>
            <w:docPart w:val="AD2FD793746840D3AE3942D55630F475"/>
          </w:placeholder>
          <w:showingPlcHdr/>
          <w:text w:multiLine="1"/>
        </w:sdtPr>
        <w:sdtEndPr/>
        <w:sdtContent>
          <w:r w:rsidRPr="00ED2020">
            <w:rPr>
              <w:rStyle w:val="Platzhaltertext"/>
              <w:color w:val="EE0000"/>
            </w:rPr>
            <w:t>Vorname Name</w:t>
          </w:r>
        </w:sdtContent>
      </w:sdt>
      <w:r w:rsidRPr="00ED2020">
        <w:rPr>
          <w:rFonts w:eastAsia="Times New Roman" w:cs="Segoe UI"/>
          <w:lang w:eastAsia="de-CH"/>
        </w:rPr>
        <w:t xml:space="preserve"> die Teilnahme an diesem einmaligen Anlass ermöglichen.</w:t>
      </w:r>
    </w:p>
    <w:p w14:paraId="770A1597" w14:textId="77777777" w:rsidR="00C01E22" w:rsidRPr="00ED2020" w:rsidRDefault="00C01E22" w:rsidP="00C01E22"/>
    <w:p w14:paraId="58EB48E0" w14:textId="77777777" w:rsidR="00C01E22" w:rsidRPr="00ED2020" w:rsidRDefault="00C01E22" w:rsidP="00C01E22">
      <w:pPr>
        <w:keepNext/>
      </w:pPr>
      <w:r w:rsidRPr="00ED2020">
        <w:t>Sportliche Grüsse</w:t>
      </w:r>
    </w:p>
    <w:p w14:paraId="55579F80" w14:textId="77777777" w:rsidR="00C01E22" w:rsidRPr="00ED2020" w:rsidRDefault="005C380F" w:rsidP="00C01E22">
      <w:pPr>
        <w:keepNext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alias w:val="Firma"/>
          <w:tag w:val=""/>
          <w:id w:val="-1465812534"/>
          <w:lock w:val="sdtContentLocked"/>
          <w:placeholder>
            <w:docPart w:val="816598C7683B4CDA923A840E952638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C01E22" w:rsidRPr="00ED2020">
            <w:rPr>
              <w:rFonts w:asciiTheme="majorHAnsi" w:hAnsiTheme="majorHAnsi"/>
            </w:rPr>
            <w:t>Schweizerischer Turnverband</w:t>
          </w:r>
        </w:sdtContent>
      </w:sdt>
    </w:p>
    <w:p w14:paraId="1D8EE172" w14:textId="67CC3518" w:rsidR="00C01E22" w:rsidRPr="00ED2020" w:rsidRDefault="005C380F" w:rsidP="00C01E22">
      <w:pPr>
        <w:keepNext/>
        <w:rPr>
          <w:bCs/>
        </w:rPr>
      </w:pPr>
      <w:sdt>
        <w:sdtPr>
          <w:rPr>
            <w:bCs/>
          </w:rPr>
          <w:id w:val="-1918241653"/>
          <w:lock w:val="sdtContentLocked"/>
          <w:placeholder>
            <w:docPart w:val="4F6C43F94DDB416985D9B8959C9EE95E"/>
          </w:placeholder>
          <w:text w:multiLine="1"/>
        </w:sdtPr>
        <w:sdtEndPr/>
        <w:sdtContent>
          <w:r w:rsidR="0068266B" w:rsidRPr="00ED2020">
            <w:rPr>
              <w:bCs/>
            </w:rPr>
            <w:t>Gymnaestrada Kommission 2027</w:t>
          </w:r>
        </w:sdtContent>
      </w:sdt>
    </w:p>
    <w:tbl>
      <w:tblPr>
        <w:tblStyle w:val="TabelleohneRahmen"/>
        <w:tblW w:w="0" w:type="auto"/>
        <w:tblLook w:val="0600" w:firstRow="0" w:lastRow="0" w:firstColumn="0" w:lastColumn="0" w:noHBand="1" w:noVBand="1"/>
      </w:tblPr>
      <w:tblGrid>
        <w:gridCol w:w="2636"/>
        <w:gridCol w:w="2636"/>
      </w:tblGrid>
      <w:tr w:rsidR="00C01E22" w14:paraId="7278981D" w14:textId="77777777">
        <w:trPr>
          <w:trHeight w:val="794"/>
        </w:trPr>
        <w:sdt>
          <w:sdtPr>
            <w:alias w:val="Signatur als Bild einfügen"/>
            <w:tag w:val="Signatur als Bild einfügen"/>
            <w:id w:val="-1065952240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0D6B9421" w14:textId="2F2C3743" w:rsidR="00C01E22" w:rsidRDefault="00EE306B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6AD73BAF" wp14:editId="4FD5ECE9">
                      <wp:extent cx="1047093" cy="685800"/>
                      <wp:effectExtent l="0" t="0" r="1270" b="0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1801" cy="7085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alias w:val="Signatur als Bild einfügen"/>
            <w:tag w:val="Signatur als Bild einfügen"/>
            <w:id w:val="-350575402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731E74ED" w14:textId="77777777" w:rsidR="00C01E22" w:rsidRDefault="00C01E22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188A9682" wp14:editId="229972A8">
                      <wp:extent cx="1181481" cy="533400"/>
                      <wp:effectExtent l="0" t="0" r="0" b="0"/>
                      <wp:docPr id="5" name="Bild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Bild 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2948" cy="5430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01E22" w14:paraId="57A30412" w14:textId="77777777">
        <w:tc>
          <w:tcPr>
            <w:tcW w:w="2636" w:type="dxa"/>
          </w:tcPr>
          <w:p w14:paraId="17707FA8" w14:textId="4EBF7C2A" w:rsidR="00C01E22" w:rsidRPr="00BD09F9" w:rsidRDefault="005C380F">
            <w:pPr>
              <w:keepNext/>
            </w:pPr>
            <w:sdt>
              <w:sdtPr>
                <w:id w:val="670992945"/>
                <w:lock w:val="sdtContentLocked"/>
                <w:placeholder>
                  <w:docPart w:val="C0C7689924AC4F00AC6B62A235BFAAA3"/>
                </w:placeholder>
                <w:text w:multiLine="1"/>
              </w:sdtPr>
              <w:sdtEndPr/>
              <w:sdtContent>
                <w:r w:rsidR="00FC25F9">
                  <w:t>Jean-Luc Monney</w:t>
                </w:r>
              </w:sdtContent>
            </w:sdt>
          </w:p>
          <w:p w14:paraId="51DE11E4" w14:textId="01273B81" w:rsidR="00C01E22" w:rsidRDefault="005C380F">
            <w:pPr>
              <w:keepNext/>
            </w:pPr>
            <w:sdt>
              <w:sdtPr>
                <w:id w:val="-942760114"/>
                <w:lock w:val="sdtContentLocked"/>
                <w:placeholder>
                  <w:docPart w:val="559830C88DDC4601BDC1F2F190B63D2A"/>
                </w:placeholder>
                <w:text w:multiLine="1"/>
              </w:sdtPr>
              <w:sdtEndPr/>
              <w:sdtContent>
                <w:r w:rsidR="00FC25F9">
                  <w:t>Präsident GK.27</w:t>
                </w:r>
              </w:sdtContent>
            </w:sdt>
          </w:p>
        </w:tc>
        <w:tc>
          <w:tcPr>
            <w:tcW w:w="2636" w:type="dxa"/>
          </w:tcPr>
          <w:p w14:paraId="4F614B11" w14:textId="7BF836C5" w:rsidR="00C01E22" w:rsidRPr="00BD09F9" w:rsidRDefault="005C380F">
            <w:pPr>
              <w:keepNext/>
            </w:pPr>
            <w:sdt>
              <w:sdtPr>
                <w:id w:val="-339776310"/>
                <w:lock w:val="sdtContentLocked"/>
                <w:placeholder>
                  <w:docPart w:val="7CA0F96A14E84F3D9EBA044DE9142FF4"/>
                </w:placeholder>
                <w:text w:multiLine="1"/>
              </w:sdtPr>
              <w:sdtEndPr/>
              <w:sdtContent>
                <w:r w:rsidR="00FC25F9">
                  <w:t>Stefan Roth</w:t>
                </w:r>
              </w:sdtContent>
            </w:sdt>
          </w:p>
          <w:p w14:paraId="6289B2F3" w14:textId="10E87F2C" w:rsidR="00C01E22" w:rsidRDefault="005C380F">
            <w:pPr>
              <w:keepNext/>
            </w:pPr>
            <w:sdt>
              <w:sdtPr>
                <w:id w:val="-634802342"/>
                <w:lock w:val="sdtContentLocked"/>
                <w:placeholder>
                  <w:docPart w:val="88737F623DDD4DD18190A6FBB71A9877"/>
                </w:placeholder>
                <w:text w:multiLine="1"/>
              </w:sdtPr>
              <w:sdtEndPr/>
              <w:sdtContent>
                <w:r w:rsidR="00FC25F9">
                  <w:t>Vize-Präsident GK.27</w:t>
                </w:r>
              </w:sdtContent>
            </w:sdt>
          </w:p>
        </w:tc>
      </w:tr>
    </w:tbl>
    <w:p w14:paraId="5127395E" w14:textId="466EC5BD" w:rsidR="00ED6B5D" w:rsidRPr="00C01E22" w:rsidRDefault="00ED6B5D" w:rsidP="00FC25F9"/>
    <w:sectPr w:rsidR="00ED6B5D" w:rsidRPr="00C01E22" w:rsidSect="00C57EBC">
      <w:footerReference w:type="default" r:id="rId14"/>
      <w:headerReference w:type="first" r:id="rId15"/>
      <w:footerReference w:type="first" r:id="rId16"/>
      <w:type w:val="continuous"/>
      <w:pgSz w:w="11906" w:h="16838"/>
      <w:pgMar w:top="142" w:right="2325" w:bottom="1701" w:left="1134" w:header="624" w:footer="19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7A90" w14:textId="77777777" w:rsidR="005C380F" w:rsidRDefault="005C380F" w:rsidP="00F91D37">
      <w:pPr>
        <w:spacing w:line="240" w:lineRule="auto"/>
      </w:pPr>
      <w:r>
        <w:separator/>
      </w:r>
    </w:p>
  </w:endnote>
  <w:endnote w:type="continuationSeparator" w:id="0">
    <w:p w14:paraId="57DD5D50" w14:textId="77777777" w:rsidR="005C380F" w:rsidRDefault="005C380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381B" w14:textId="5073EAF2" w:rsidR="00A24F29" w:rsidRPr="006A76F5" w:rsidRDefault="00A24F29" w:rsidP="006F2439">
    <w:pPr>
      <w:pStyle w:val="Fuzeile"/>
      <w:tabs>
        <w:tab w:val="clear" w:pos="567"/>
        <w:tab w:val="left" w:pos="340"/>
      </w:tabs>
    </w:pPr>
    <w:r w:rsidRPr="00A24F29">
      <w:rPr>
        <w:rFonts w:asciiTheme="majorHAnsi" w:hAnsiTheme="majorHAnsi"/>
      </w:rPr>
      <w:fldChar w:fldCharType="begin"/>
    </w:r>
    <w:r w:rsidRPr="00A24F29">
      <w:rPr>
        <w:rFonts w:asciiTheme="majorHAnsi" w:hAnsiTheme="majorHAnsi"/>
      </w:rPr>
      <w:instrText xml:space="preserve"> PAGE  \* Arabic  \* MERGEFORMAT </w:instrText>
    </w:r>
    <w:r w:rsidRPr="00A24F29">
      <w:rPr>
        <w:rFonts w:asciiTheme="majorHAnsi" w:hAnsiTheme="majorHAnsi"/>
      </w:rPr>
      <w:fldChar w:fldCharType="separate"/>
    </w:r>
    <w:r w:rsidRPr="00A24F29">
      <w:rPr>
        <w:rFonts w:asciiTheme="majorHAnsi" w:hAnsiTheme="majorHAnsi"/>
        <w:noProof/>
      </w:rPr>
      <w:t>1</w:t>
    </w:r>
    <w:r w:rsidRPr="00A24F29">
      <w:rPr>
        <w:rFonts w:asciiTheme="majorHAnsi" w:hAnsiTheme="majorHAnsi"/>
      </w:rPr>
      <w:fldChar w:fldCharType="end"/>
    </w:r>
    <w:r w:rsidRPr="006A76F5">
      <w:rPr>
        <w:noProof/>
      </w:rPr>
      <mc:AlternateContent>
        <mc:Choice Requires="wpg">
          <w:drawing>
            <wp:anchor distT="0" distB="0" distL="114300" distR="114300" simplePos="0" relativeHeight="251658241" behindDoc="0" locked="1" layoutInCell="1" allowOverlap="1" wp14:anchorId="617EF238" wp14:editId="5E1F451B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7600" cy="514800"/>
              <wp:effectExtent l="0" t="0" r="0" b="0"/>
              <wp:wrapNone/>
              <wp:docPr id="865352469" name="Gruppieren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600" cy="514800"/>
                        <a:chOff x="0" y="0"/>
                        <a:chExt cx="598089" cy="513379"/>
                      </a:xfrm>
                    </wpg:grpSpPr>
                    <pic:pic xmlns:pic="http://schemas.openxmlformats.org/drawingml/2006/picture">
                      <pic:nvPicPr>
                        <pic:cNvPr id="657682175" name="Grafik 1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860" cy="2876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03843148" name="Rechteck 16"/>
                      <wps:cNvSpPr/>
                      <wps:spPr>
                        <a:xfrm>
                          <a:off x="264334" y="287830"/>
                          <a:ext cx="333755" cy="225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67F63D" id="Gruppieren 17" o:spid="_x0000_s1026" style="position:absolute;margin-left:-4.15pt;margin-top:0;width:47.05pt;height:40.55pt;z-index:251658241;mso-position-horizontal:right;mso-position-horizontal-relative:page;mso-position-vertical:bottom;mso-position-vertical-relative:page;mso-width-relative:margin;mso-height-relative:margin" coordsize="5980,513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" o:spid="_x0000_s1027" type="#_x0000_t75" style="position:absolute;width:2768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">
                <v:imagedata r:id="rId2" o:title=""/>
              </v:shape>
              <v:rect id="Rechteck 16" o:spid="_x0000_s1028" style="position:absolute;left:2643;top:2878;width:3337;height:2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" filled="f" stroked="f" strokeweight="1pt"/>
              <w10:wrap anchorx="page" anchory="page"/>
              <w10:anchorlock/>
            </v:group>
          </w:pict>
        </mc:Fallback>
      </mc:AlternateContent>
    </w:r>
    <w:r w:rsidRPr="006A76F5">
      <w:tab/>
    </w:r>
  </w:p>
  <w:p w14:paraId="4BBF5C4B" w14:textId="77777777" w:rsidR="00DA30AB" w:rsidRDefault="00DA30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9480" w14:textId="1354673F" w:rsidR="00E7187C" w:rsidRDefault="000F348A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8244" behindDoc="0" locked="0" layoutInCell="1" allowOverlap="1" wp14:anchorId="68C1B700" wp14:editId="4B8DFC5F">
          <wp:simplePos x="0" y="0"/>
          <wp:positionH relativeFrom="column">
            <wp:posOffset>-15240</wp:posOffset>
          </wp:positionH>
          <wp:positionV relativeFrom="paragraph">
            <wp:posOffset>-493284</wp:posOffset>
          </wp:positionV>
          <wp:extent cx="2969895" cy="593090"/>
          <wp:effectExtent l="0" t="0" r="1905" b="0"/>
          <wp:wrapNone/>
          <wp:docPr id="1843639317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14789" name="Grafik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969895" cy="593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187C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91FF84B" wp14:editId="28099BF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96000" cy="1558800"/>
              <wp:effectExtent l="0" t="0" r="0" b="3810"/>
              <wp:wrapNone/>
              <wp:docPr id="1928606091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6000" cy="15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88DF4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 w:rsidRPr="008E429C">
                            <w:t>Schweizeri</w:t>
                          </w:r>
                          <w:r w:rsidR="00E33658">
                            <w:t>s</w:t>
                          </w:r>
                          <w:r w:rsidRPr="008E429C">
                            <w:t>cher</w:t>
                          </w:r>
                          <w:r w:rsidRPr="008E429C">
                            <w:br/>
                            <w:t>Turnverband</w:t>
                          </w:r>
                        </w:p>
                        <w:p w14:paraId="175A72DB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>
                            <w:t>Bahnhofstrasse 38</w:t>
                          </w:r>
                          <w:r>
                            <w:br/>
                            <w:t>5000 Aarau</w:t>
                          </w:r>
                        </w:p>
                        <w:p w14:paraId="03F4EB4B" w14:textId="77777777" w:rsidR="00E7187C" w:rsidRDefault="00E7187C" w:rsidP="008E429C">
                          <w:pPr>
                            <w:pStyle w:val="Text7Pt"/>
                          </w:pPr>
                          <w:r>
                            <w:t>+ 41 62 837 82 00</w:t>
                          </w:r>
                        </w:p>
                        <w:p w14:paraId="65F35B69" w14:textId="77777777" w:rsidR="00E7187C" w:rsidRDefault="00E7187C" w:rsidP="008E429C">
                          <w:pPr>
                            <w:pStyle w:val="Text7Pt"/>
                          </w:pPr>
                          <w:r>
                            <w:t>info</w:t>
                          </w:r>
                          <w:r w:rsidRPr="008E429C">
                            <w:t>@</w:t>
                          </w:r>
                          <w:r>
                            <w:t>stv-fsg.ch</w:t>
                          </w:r>
                        </w:p>
                        <w:p w14:paraId="4406A9B4" w14:textId="77777777" w:rsidR="00E7187C" w:rsidRDefault="00E7187C" w:rsidP="008E429C">
                          <w:pPr>
                            <w:pStyle w:val="Text7Pt"/>
                            <w:spacing w:after="120"/>
                          </w:pPr>
                        </w:p>
                        <w:p w14:paraId="4EA94112" w14:textId="77777777" w:rsidR="00E7187C" w:rsidRPr="008E429C" w:rsidRDefault="00E7187C" w:rsidP="008E429C">
                          <w:pPr>
                            <w:pStyle w:val="Text7Pt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8E429C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stv-fsg.ch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1FF84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50.85pt;margin-top:0;width:102.05pt;height:122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" filled="f" stroked="f" strokeweight=".5pt">
              <v:textbox inset="0,0,0,0">
                <w:txbxContent>
                  <w:p w14:paraId="02A88DF4" w14:textId="77777777" w:rsidR="00E7187C" w:rsidRDefault="00E7187C" w:rsidP="008E429C">
                    <w:pPr>
                      <w:pStyle w:val="Text7Pt"/>
                      <w:spacing w:after="80"/>
                    </w:pPr>
                    <w:r w:rsidRPr="008E429C">
                      <w:t>Schweizeri</w:t>
                    </w:r>
                    <w:r w:rsidR="00E33658">
                      <w:t>s</w:t>
                    </w:r>
                    <w:r w:rsidRPr="008E429C">
                      <w:t>cher</w:t>
                    </w:r>
                    <w:r w:rsidRPr="008E429C">
                      <w:br/>
                      <w:t>Turnverband</w:t>
                    </w:r>
                  </w:p>
                  <w:p w14:paraId="175A72DB" w14:textId="77777777" w:rsidR="00E7187C" w:rsidRDefault="00E7187C" w:rsidP="008E429C">
                    <w:pPr>
                      <w:pStyle w:val="Text7Pt"/>
                      <w:spacing w:after="80"/>
                    </w:pPr>
                    <w:r>
                      <w:t>Bahnhofstrasse 38</w:t>
                    </w:r>
                    <w:r>
                      <w:br/>
                      <w:t>5000 Aarau</w:t>
                    </w:r>
                  </w:p>
                  <w:p w14:paraId="03F4EB4B" w14:textId="77777777" w:rsidR="00E7187C" w:rsidRDefault="00E7187C" w:rsidP="008E429C">
                    <w:pPr>
                      <w:pStyle w:val="Text7Pt"/>
                    </w:pPr>
                    <w:r>
                      <w:t>+ 41 62 837 82 00</w:t>
                    </w:r>
                  </w:p>
                  <w:p w14:paraId="65F35B69" w14:textId="77777777" w:rsidR="00E7187C" w:rsidRDefault="00E7187C" w:rsidP="008E429C">
                    <w:pPr>
                      <w:pStyle w:val="Text7Pt"/>
                    </w:pPr>
                    <w:r>
                      <w:t>info</w:t>
                    </w:r>
                    <w:r w:rsidRPr="008E429C">
                      <w:t>@</w:t>
                    </w:r>
                    <w:r>
                      <w:t>stv-fsg.ch</w:t>
                    </w:r>
                  </w:p>
                  <w:p w14:paraId="4406A9B4" w14:textId="77777777" w:rsidR="00E7187C" w:rsidRDefault="00E7187C" w:rsidP="008E429C">
                    <w:pPr>
                      <w:pStyle w:val="Text7Pt"/>
                      <w:spacing w:after="120"/>
                    </w:pPr>
                  </w:p>
                  <w:p w14:paraId="4EA94112" w14:textId="77777777" w:rsidR="00E7187C" w:rsidRPr="008E429C" w:rsidRDefault="00E7187C" w:rsidP="008E429C">
                    <w:pPr>
                      <w:pStyle w:val="Text7Pt"/>
                      <w:rPr>
                        <w:b/>
                        <w:bCs/>
                        <w:sz w:val="21"/>
                        <w:szCs w:val="21"/>
                      </w:rPr>
                    </w:pPr>
                    <w:r w:rsidRPr="008E429C">
                      <w:rPr>
                        <w:b/>
                        <w:bCs/>
                        <w:sz w:val="21"/>
                        <w:szCs w:val="21"/>
                      </w:rPr>
                      <w:t>stv-fsg.ch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24BF028" w14:textId="77777777" w:rsidR="00F25179" w:rsidRDefault="00F251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C5619" w14:textId="77777777" w:rsidR="005C380F" w:rsidRDefault="005C380F" w:rsidP="00F91D37">
      <w:pPr>
        <w:spacing w:line="240" w:lineRule="auto"/>
      </w:pPr>
      <w:r>
        <w:separator/>
      </w:r>
    </w:p>
  </w:footnote>
  <w:footnote w:type="continuationSeparator" w:id="0">
    <w:p w14:paraId="3E4D50F4" w14:textId="77777777" w:rsidR="005C380F" w:rsidRDefault="005C380F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10233" w:type="dxa"/>
      <w:tblLook w:val="04A0" w:firstRow="1" w:lastRow="0" w:firstColumn="1" w:lastColumn="0" w:noHBand="0" w:noVBand="1"/>
    </w:tblPr>
    <w:tblGrid>
      <w:gridCol w:w="6009"/>
      <w:gridCol w:w="4224"/>
    </w:tblGrid>
    <w:tr w:rsidR="006F0F0D" w14:paraId="1D4086EA" w14:textId="77777777" w:rsidTr="000C44BE">
      <w:trPr>
        <w:trHeight w:val="1140"/>
      </w:trPr>
      <w:tc>
        <w:tcPr>
          <w:tcW w:w="6009" w:type="dxa"/>
        </w:tcPr>
        <w:p w14:paraId="5064B4B2" w14:textId="77777777" w:rsidR="006F0F0D" w:rsidRDefault="006F0F0D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F8474BB" wp14:editId="277F0CD7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2016000" cy="512473"/>
                <wp:effectExtent l="0" t="0" r="3810" b="1905"/>
                <wp:wrapNone/>
                <wp:docPr id="1766465092" name="Grafik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069029" name="Grafik 5880690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6000" cy="51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24" w:type="dxa"/>
        </w:tcPr>
        <w:p w14:paraId="4274FDFC" w14:textId="5381D83A" w:rsidR="006F0F0D" w:rsidRDefault="00CD2746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1CF5E62E" wp14:editId="727DD0E6">
                <wp:simplePos x="0" y="0"/>
                <wp:positionH relativeFrom="column">
                  <wp:posOffset>821055</wp:posOffset>
                </wp:positionH>
                <wp:positionV relativeFrom="paragraph">
                  <wp:posOffset>49801</wp:posOffset>
                </wp:positionV>
                <wp:extent cx="1679640" cy="460686"/>
                <wp:effectExtent l="0" t="0" r="0" b="0"/>
                <wp:wrapNone/>
                <wp:docPr id="1501883482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604" b="-68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9640" cy="460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425685" w14:textId="7074331B" w:rsidR="006A76F5" w:rsidRPr="005267E3" w:rsidRDefault="006A76F5" w:rsidP="007343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93A5C"/>
    <w:multiLevelType w:val="multilevel"/>
    <w:tmpl w:val="529A3C40"/>
    <w:numStyleLink w:val="Ebenenjuristisch"/>
  </w:abstractNum>
  <w:abstractNum w:abstractNumId="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D6215"/>
    <w:multiLevelType w:val="multilevel"/>
    <w:tmpl w:val="0408F43C"/>
    <w:styleLink w:val="AufzhlungenList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ea Normal" w:hAnsi="Area Normal" w:hint="default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lvlText w:val="□"/>
      <w:lvlJc w:val="left"/>
      <w:pPr>
        <w:tabs>
          <w:tab w:val="num" w:pos="1021"/>
        </w:tabs>
        <w:ind w:left="1021" w:hanging="341"/>
      </w:pPr>
      <w:rPr>
        <w:rFonts w:ascii="Area Normal" w:hAnsi="Area Normal" w:hint="default"/>
        <w:position w:val="3"/>
        <w:sz w:val="12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8590FF9"/>
    <w:multiLevelType w:val="multilevel"/>
    <w:tmpl w:val="9B0C9770"/>
    <w:numStyleLink w:val="NummerierteberschriftenListe"/>
  </w:abstractNum>
  <w:abstractNum w:abstractNumId="5" w15:restartNumberingAfterBreak="0">
    <w:nsid w:val="35F415A7"/>
    <w:multiLevelType w:val="multilevel"/>
    <w:tmpl w:val="0408F43C"/>
    <w:numStyleLink w:val="AufzhlungenListe"/>
  </w:abstractNum>
  <w:abstractNum w:abstractNumId="6" w15:restartNumberingAfterBreak="0">
    <w:nsid w:val="3DCC75AE"/>
    <w:multiLevelType w:val="multilevel"/>
    <w:tmpl w:val="529A3C40"/>
    <w:styleLink w:val="Ebenenjuristisch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6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7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8">
      <w:start w:val="1"/>
      <w:numFmt w:val="lowerLetter"/>
      <w:lvlText w:val="%9."/>
      <w:lvlJc w:val="left"/>
      <w:pPr>
        <w:ind w:left="1191" w:hanging="340"/>
      </w:pPr>
      <w:rPr>
        <w:rFonts w:hint="default"/>
      </w:rPr>
    </w:lvl>
  </w:abstractNum>
  <w:abstractNum w:abstractNumId="7" w15:restartNumberingAfterBreak="0">
    <w:nsid w:val="3EC9541C"/>
    <w:multiLevelType w:val="multilevel"/>
    <w:tmpl w:val="68BA2B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berschrift2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B821B2"/>
    <w:multiLevelType w:val="multilevel"/>
    <w:tmpl w:val="D6E81B0C"/>
    <w:lvl w:ilvl="0">
      <w:start w:val="1"/>
      <w:numFmt w:val="bullet"/>
      <w:pStyle w:val="Aufzhlung7Pt"/>
      <w:lvlText w:val="–"/>
      <w:lvlJc w:val="left"/>
      <w:pPr>
        <w:tabs>
          <w:tab w:val="num" w:pos="567"/>
        </w:tabs>
        <w:ind w:left="567" w:hanging="340"/>
      </w:pPr>
      <w:rPr>
        <w:rFonts w:ascii="Area Normal" w:hAnsi="Area Normal" w:hint="default"/>
      </w:rPr>
    </w:lvl>
    <w:lvl w:ilvl="1">
      <w:start w:val="1"/>
      <w:numFmt w:val="bullet"/>
      <w:lvlText w:val="─"/>
      <w:lvlJc w:val="left"/>
      <w:pPr>
        <w:tabs>
          <w:tab w:val="num" w:pos="1134"/>
        </w:tabs>
        <w:ind w:left="1134" w:hanging="340"/>
      </w:pPr>
      <w:rPr>
        <w:rFonts w:ascii="Arial" w:hAnsi="Arial" w:hint="default"/>
      </w:rPr>
    </w:lvl>
    <w:lvl w:ilvl="2">
      <w:start w:val="1"/>
      <w:numFmt w:val="bullet"/>
      <w:lvlText w:val="─"/>
      <w:lvlJc w:val="left"/>
      <w:pPr>
        <w:tabs>
          <w:tab w:val="num" w:pos="1701"/>
        </w:tabs>
        <w:ind w:left="1701" w:hanging="340"/>
      </w:pPr>
      <w:rPr>
        <w:rFonts w:ascii="Arial" w:hAnsi="Arial" w:hint="default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0E007F2"/>
    <w:multiLevelType w:val="multilevel"/>
    <w:tmpl w:val="E4D0B794"/>
    <w:lvl w:ilvl="0">
      <w:start w:val="1"/>
      <w:numFmt w:val="decimal"/>
      <w:pStyle w:val="-----Juristisch-----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0" w15:restartNumberingAfterBreak="0">
    <w:nsid w:val="53022BC8"/>
    <w:multiLevelType w:val="multilevel"/>
    <w:tmpl w:val="9B0C9770"/>
    <w:styleLink w:val="NummerierteberschriftenList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607578B"/>
    <w:multiLevelType w:val="multilevel"/>
    <w:tmpl w:val="4AB0BB74"/>
    <w:styleLink w:val="Aufzhlungrechtlich"/>
    <w:lvl w:ilvl="0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1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956832184">
    <w:abstractNumId w:val="11"/>
  </w:num>
  <w:num w:numId="2" w16cid:durableId="1254821494">
    <w:abstractNumId w:val="2"/>
  </w:num>
  <w:num w:numId="3" w16cid:durableId="1073507391">
    <w:abstractNumId w:val="10"/>
  </w:num>
  <w:num w:numId="4" w16cid:durableId="1038356840">
    <w:abstractNumId w:val="0"/>
  </w:num>
  <w:num w:numId="5" w16cid:durableId="1615937026">
    <w:abstractNumId w:val="8"/>
  </w:num>
  <w:num w:numId="6" w16cid:durableId="2061512087">
    <w:abstractNumId w:val="9"/>
  </w:num>
  <w:num w:numId="7" w16cid:durableId="871919595">
    <w:abstractNumId w:val="3"/>
  </w:num>
  <w:num w:numId="8" w16cid:durableId="1189292132">
    <w:abstractNumId w:val="12"/>
  </w:num>
  <w:num w:numId="9" w16cid:durableId="1297758930">
    <w:abstractNumId w:val="7"/>
  </w:num>
  <w:num w:numId="10" w16cid:durableId="274480734">
    <w:abstractNumId w:val="6"/>
  </w:num>
  <w:num w:numId="11" w16cid:durableId="1238399515">
    <w:abstractNumId w:val="5"/>
  </w:num>
  <w:num w:numId="12" w16cid:durableId="1750498683">
    <w:abstractNumId w:val="4"/>
  </w:num>
  <w:num w:numId="13" w16cid:durableId="69187713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phhVo2M+OV7McTOkulBo1FEjYui1YsJ2cxtv+I8jbhU98gw9Vr2H3XsKFxLu5kbFq/fV6Ki84ZzlvwiJqo6tRA==" w:salt="hlgCHjnp+TYFspZQ5gRH6g==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E1"/>
    <w:rsid w:val="00002978"/>
    <w:rsid w:val="00003A9F"/>
    <w:rsid w:val="0001010F"/>
    <w:rsid w:val="0001154F"/>
    <w:rsid w:val="00011902"/>
    <w:rsid w:val="00025CEC"/>
    <w:rsid w:val="000266B7"/>
    <w:rsid w:val="00026A39"/>
    <w:rsid w:val="00026A79"/>
    <w:rsid w:val="00026CA0"/>
    <w:rsid w:val="00031A50"/>
    <w:rsid w:val="00032B92"/>
    <w:rsid w:val="00032BCD"/>
    <w:rsid w:val="00032F85"/>
    <w:rsid w:val="00032FC2"/>
    <w:rsid w:val="00034184"/>
    <w:rsid w:val="000355BF"/>
    <w:rsid w:val="000409C8"/>
    <w:rsid w:val="00041700"/>
    <w:rsid w:val="00055041"/>
    <w:rsid w:val="00061712"/>
    <w:rsid w:val="000623F9"/>
    <w:rsid w:val="00063BC2"/>
    <w:rsid w:val="00064B58"/>
    <w:rsid w:val="000701F1"/>
    <w:rsid w:val="00070BA5"/>
    <w:rsid w:val="00071780"/>
    <w:rsid w:val="0007339C"/>
    <w:rsid w:val="000803EB"/>
    <w:rsid w:val="00081414"/>
    <w:rsid w:val="00081872"/>
    <w:rsid w:val="00084621"/>
    <w:rsid w:val="0008633B"/>
    <w:rsid w:val="00090380"/>
    <w:rsid w:val="0009232D"/>
    <w:rsid w:val="00093B73"/>
    <w:rsid w:val="00093CC5"/>
    <w:rsid w:val="00093FA2"/>
    <w:rsid w:val="000947ED"/>
    <w:rsid w:val="00096E8E"/>
    <w:rsid w:val="000A1884"/>
    <w:rsid w:val="000A24EC"/>
    <w:rsid w:val="000A2660"/>
    <w:rsid w:val="000A2BE5"/>
    <w:rsid w:val="000A57CD"/>
    <w:rsid w:val="000B183F"/>
    <w:rsid w:val="000B3199"/>
    <w:rsid w:val="000B595D"/>
    <w:rsid w:val="000B7069"/>
    <w:rsid w:val="000C06C5"/>
    <w:rsid w:val="000C44BE"/>
    <w:rsid w:val="000C49C1"/>
    <w:rsid w:val="000D1743"/>
    <w:rsid w:val="000D1BB6"/>
    <w:rsid w:val="000D3F63"/>
    <w:rsid w:val="000E0D9A"/>
    <w:rsid w:val="000E64D4"/>
    <w:rsid w:val="000E7543"/>
    <w:rsid w:val="000E756F"/>
    <w:rsid w:val="000E7853"/>
    <w:rsid w:val="000F1D2B"/>
    <w:rsid w:val="000F348A"/>
    <w:rsid w:val="000F7038"/>
    <w:rsid w:val="0010021F"/>
    <w:rsid w:val="0010023D"/>
    <w:rsid w:val="00102345"/>
    <w:rsid w:val="00104B6A"/>
    <w:rsid w:val="001055E2"/>
    <w:rsid w:val="00106688"/>
    <w:rsid w:val="00107F09"/>
    <w:rsid w:val="001100B2"/>
    <w:rsid w:val="001134C7"/>
    <w:rsid w:val="00113CB8"/>
    <w:rsid w:val="00117E92"/>
    <w:rsid w:val="0012151C"/>
    <w:rsid w:val="001234B7"/>
    <w:rsid w:val="00126040"/>
    <w:rsid w:val="00127BBA"/>
    <w:rsid w:val="00130E17"/>
    <w:rsid w:val="00133CFB"/>
    <w:rsid w:val="00135D6B"/>
    <w:rsid w:val="0013611B"/>
    <w:rsid w:val="001375AB"/>
    <w:rsid w:val="001403A5"/>
    <w:rsid w:val="00144122"/>
    <w:rsid w:val="00145E6F"/>
    <w:rsid w:val="001514C0"/>
    <w:rsid w:val="00154677"/>
    <w:rsid w:val="00155BCA"/>
    <w:rsid w:val="00157ECA"/>
    <w:rsid w:val="001644F5"/>
    <w:rsid w:val="00165F95"/>
    <w:rsid w:val="0016774B"/>
    <w:rsid w:val="00167916"/>
    <w:rsid w:val="001679A0"/>
    <w:rsid w:val="00171870"/>
    <w:rsid w:val="0017204E"/>
    <w:rsid w:val="00172D03"/>
    <w:rsid w:val="00174714"/>
    <w:rsid w:val="00176CDB"/>
    <w:rsid w:val="00176D84"/>
    <w:rsid w:val="00183F76"/>
    <w:rsid w:val="00185F56"/>
    <w:rsid w:val="00192AB4"/>
    <w:rsid w:val="00196978"/>
    <w:rsid w:val="001A3606"/>
    <w:rsid w:val="001A43BD"/>
    <w:rsid w:val="001B0A7F"/>
    <w:rsid w:val="001B1792"/>
    <w:rsid w:val="001C232E"/>
    <w:rsid w:val="001C47EB"/>
    <w:rsid w:val="001C4A15"/>
    <w:rsid w:val="001D2B95"/>
    <w:rsid w:val="001D2D0D"/>
    <w:rsid w:val="001D3E7C"/>
    <w:rsid w:val="001E18FE"/>
    <w:rsid w:val="001E6465"/>
    <w:rsid w:val="001E73F4"/>
    <w:rsid w:val="001F0CDF"/>
    <w:rsid w:val="001F4A7E"/>
    <w:rsid w:val="001F4B8C"/>
    <w:rsid w:val="001F4F9B"/>
    <w:rsid w:val="001F6578"/>
    <w:rsid w:val="001F7155"/>
    <w:rsid w:val="00202B18"/>
    <w:rsid w:val="00205639"/>
    <w:rsid w:val="00207986"/>
    <w:rsid w:val="00214EEC"/>
    <w:rsid w:val="00216D94"/>
    <w:rsid w:val="002201AB"/>
    <w:rsid w:val="0022685B"/>
    <w:rsid w:val="0023018C"/>
    <w:rsid w:val="00230651"/>
    <w:rsid w:val="00231214"/>
    <w:rsid w:val="0023205B"/>
    <w:rsid w:val="002325FA"/>
    <w:rsid w:val="00234605"/>
    <w:rsid w:val="002369CE"/>
    <w:rsid w:val="00237B71"/>
    <w:rsid w:val="00243D92"/>
    <w:rsid w:val="002466D7"/>
    <w:rsid w:val="00247905"/>
    <w:rsid w:val="0025213F"/>
    <w:rsid w:val="002522A6"/>
    <w:rsid w:val="002522AA"/>
    <w:rsid w:val="002559D5"/>
    <w:rsid w:val="0025644A"/>
    <w:rsid w:val="0026146C"/>
    <w:rsid w:val="002654D1"/>
    <w:rsid w:val="00265789"/>
    <w:rsid w:val="00266F8C"/>
    <w:rsid w:val="002678F0"/>
    <w:rsid w:val="00267F71"/>
    <w:rsid w:val="002726D9"/>
    <w:rsid w:val="00272A49"/>
    <w:rsid w:val="00273697"/>
    <w:rsid w:val="00273EBC"/>
    <w:rsid w:val="00274B98"/>
    <w:rsid w:val="0027532C"/>
    <w:rsid w:val="00280E8A"/>
    <w:rsid w:val="00283995"/>
    <w:rsid w:val="00284AB5"/>
    <w:rsid w:val="002900F4"/>
    <w:rsid w:val="00290E37"/>
    <w:rsid w:val="00292375"/>
    <w:rsid w:val="00293F38"/>
    <w:rsid w:val="002A4224"/>
    <w:rsid w:val="002A6277"/>
    <w:rsid w:val="002B0E88"/>
    <w:rsid w:val="002B1F0B"/>
    <w:rsid w:val="002B496D"/>
    <w:rsid w:val="002B4AE5"/>
    <w:rsid w:val="002B4C41"/>
    <w:rsid w:val="002B551B"/>
    <w:rsid w:val="002B7950"/>
    <w:rsid w:val="002B7A95"/>
    <w:rsid w:val="002C163B"/>
    <w:rsid w:val="002C43D1"/>
    <w:rsid w:val="002C5BC1"/>
    <w:rsid w:val="002D272F"/>
    <w:rsid w:val="002D3839"/>
    <w:rsid w:val="002D38AE"/>
    <w:rsid w:val="002D46B0"/>
    <w:rsid w:val="002D709C"/>
    <w:rsid w:val="002D7D6C"/>
    <w:rsid w:val="002D7FB6"/>
    <w:rsid w:val="002E1F40"/>
    <w:rsid w:val="002E3667"/>
    <w:rsid w:val="002F06AA"/>
    <w:rsid w:val="002F68A2"/>
    <w:rsid w:val="0030245A"/>
    <w:rsid w:val="00302BB6"/>
    <w:rsid w:val="00303B73"/>
    <w:rsid w:val="00304C57"/>
    <w:rsid w:val="003065CA"/>
    <w:rsid w:val="00307A5B"/>
    <w:rsid w:val="0031054C"/>
    <w:rsid w:val="00313B9E"/>
    <w:rsid w:val="00314C63"/>
    <w:rsid w:val="00315F35"/>
    <w:rsid w:val="0032330D"/>
    <w:rsid w:val="00332554"/>
    <w:rsid w:val="00333A1B"/>
    <w:rsid w:val="00337EC8"/>
    <w:rsid w:val="00340F47"/>
    <w:rsid w:val="0034134D"/>
    <w:rsid w:val="00343A7F"/>
    <w:rsid w:val="0034724F"/>
    <w:rsid w:val="003472D7"/>
    <w:rsid w:val="00347F53"/>
    <w:rsid w:val="003514EE"/>
    <w:rsid w:val="00356F07"/>
    <w:rsid w:val="00363671"/>
    <w:rsid w:val="00364EE3"/>
    <w:rsid w:val="00371E1F"/>
    <w:rsid w:val="003736BE"/>
    <w:rsid w:val="0037396C"/>
    <w:rsid w:val="0037405C"/>
    <w:rsid w:val="003743C5"/>
    <w:rsid w:val="003757E4"/>
    <w:rsid w:val="00375834"/>
    <w:rsid w:val="00375CD2"/>
    <w:rsid w:val="00381BA9"/>
    <w:rsid w:val="00383C22"/>
    <w:rsid w:val="0039124E"/>
    <w:rsid w:val="00395A1F"/>
    <w:rsid w:val="00396DAD"/>
    <w:rsid w:val="0039701F"/>
    <w:rsid w:val="00397B92"/>
    <w:rsid w:val="003A0A4C"/>
    <w:rsid w:val="003A11C9"/>
    <w:rsid w:val="003A64CD"/>
    <w:rsid w:val="003A796E"/>
    <w:rsid w:val="003B4CDC"/>
    <w:rsid w:val="003B707B"/>
    <w:rsid w:val="003C3AED"/>
    <w:rsid w:val="003C3D32"/>
    <w:rsid w:val="003C745C"/>
    <w:rsid w:val="003C74D2"/>
    <w:rsid w:val="003C7AA5"/>
    <w:rsid w:val="003C7B2D"/>
    <w:rsid w:val="003D0FAA"/>
    <w:rsid w:val="003D213B"/>
    <w:rsid w:val="003D7834"/>
    <w:rsid w:val="003E0625"/>
    <w:rsid w:val="003E4BB0"/>
    <w:rsid w:val="003E4DC4"/>
    <w:rsid w:val="003F012A"/>
    <w:rsid w:val="003F1A56"/>
    <w:rsid w:val="003F2363"/>
    <w:rsid w:val="003F42C6"/>
    <w:rsid w:val="004032C2"/>
    <w:rsid w:val="004055D4"/>
    <w:rsid w:val="00405C4A"/>
    <w:rsid w:val="00407D3C"/>
    <w:rsid w:val="00417CAE"/>
    <w:rsid w:val="00421A7F"/>
    <w:rsid w:val="0042454D"/>
    <w:rsid w:val="00425388"/>
    <w:rsid w:val="00425E28"/>
    <w:rsid w:val="00426C5E"/>
    <w:rsid w:val="00432204"/>
    <w:rsid w:val="004323AD"/>
    <w:rsid w:val="0043314B"/>
    <w:rsid w:val="004367E8"/>
    <w:rsid w:val="00444695"/>
    <w:rsid w:val="00446C73"/>
    <w:rsid w:val="00452D49"/>
    <w:rsid w:val="0045362B"/>
    <w:rsid w:val="00453D21"/>
    <w:rsid w:val="004541F3"/>
    <w:rsid w:val="00463597"/>
    <w:rsid w:val="004654ED"/>
    <w:rsid w:val="00471D34"/>
    <w:rsid w:val="004728C9"/>
    <w:rsid w:val="00476174"/>
    <w:rsid w:val="00476D43"/>
    <w:rsid w:val="00477878"/>
    <w:rsid w:val="00480603"/>
    <w:rsid w:val="004815A4"/>
    <w:rsid w:val="004815F1"/>
    <w:rsid w:val="00486DBB"/>
    <w:rsid w:val="00490FC3"/>
    <w:rsid w:val="00492243"/>
    <w:rsid w:val="004933AD"/>
    <w:rsid w:val="00494FD7"/>
    <w:rsid w:val="00495F83"/>
    <w:rsid w:val="004A039B"/>
    <w:rsid w:val="004A0DA7"/>
    <w:rsid w:val="004A21D1"/>
    <w:rsid w:val="004A222D"/>
    <w:rsid w:val="004A2D64"/>
    <w:rsid w:val="004A45AF"/>
    <w:rsid w:val="004A4CE9"/>
    <w:rsid w:val="004A5BF2"/>
    <w:rsid w:val="004B0FDB"/>
    <w:rsid w:val="004B3225"/>
    <w:rsid w:val="004C1329"/>
    <w:rsid w:val="004C3880"/>
    <w:rsid w:val="004C4B0F"/>
    <w:rsid w:val="004C4E5F"/>
    <w:rsid w:val="004D0F2F"/>
    <w:rsid w:val="004D179F"/>
    <w:rsid w:val="004D3323"/>
    <w:rsid w:val="004D5B31"/>
    <w:rsid w:val="004D668E"/>
    <w:rsid w:val="004D70B4"/>
    <w:rsid w:val="004D753D"/>
    <w:rsid w:val="004E0C23"/>
    <w:rsid w:val="004E0E33"/>
    <w:rsid w:val="004E2B14"/>
    <w:rsid w:val="004E5822"/>
    <w:rsid w:val="004F22CB"/>
    <w:rsid w:val="004F316A"/>
    <w:rsid w:val="004F3283"/>
    <w:rsid w:val="00500294"/>
    <w:rsid w:val="00502B81"/>
    <w:rsid w:val="00516C45"/>
    <w:rsid w:val="00520FD1"/>
    <w:rsid w:val="00522BBD"/>
    <w:rsid w:val="00524D46"/>
    <w:rsid w:val="005255EF"/>
    <w:rsid w:val="00525B53"/>
    <w:rsid w:val="00525BAD"/>
    <w:rsid w:val="005267E3"/>
    <w:rsid w:val="00526C93"/>
    <w:rsid w:val="005339AE"/>
    <w:rsid w:val="00535EA2"/>
    <w:rsid w:val="00537410"/>
    <w:rsid w:val="005412C1"/>
    <w:rsid w:val="005421DD"/>
    <w:rsid w:val="00543061"/>
    <w:rsid w:val="00543737"/>
    <w:rsid w:val="00547E83"/>
    <w:rsid w:val="00550787"/>
    <w:rsid w:val="0055329D"/>
    <w:rsid w:val="00554D4C"/>
    <w:rsid w:val="00555984"/>
    <w:rsid w:val="00561184"/>
    <w:rsid w:val="00562128"/>
    <w:rsid w:val="00565E40"/>
    <w:rsid w:val="00566358"/>
    <w:rsid w:val="00576439"/>
    <w:rsid w:val="00577E55"/>
    <w:rsid w:val="00591832"/>
    <w:rsid w:val="00591B59"/>
    <w:rsid w:val="005925A2"/>
    <w:rsid w:val="00592841"/>
    <w:rsid w:val="00593409"/>
    <w:rsid w:val="00594186"/>
    <w:rsid w:val="00595E13"/>
    <w:rsid w:val="00597F45"/>
    <w:rsid w:val="005A0DB9"/>
    <w:rsid w:val="005A19CD"/>
    <w:rsid w:val="005A1C90"/>
    <w:rsid w:val="005A207D"/>
    <w:rsid w:val="005A357F"/>
    <w:rsid w:val="005A7BE5"/>
    <w:rsid w:val="005B2829"/>
    <w:rsid w:val="005B337B"/>
    <w:rsid w:val="005B4DEC"/>
    <w:rsid w:val="005B6837"/>
    <w:rsid w:val="005B6FD0"/>
    <w:rsid w:val="005C2563"/>
    <w:rsid w:val="005C35F5"/>
    <w:rsid w:val="005C380F"/>
    <w:rsid w:val="005C6148"/>
    <w:rsid w:val="005C61A5"/>
    <w:rsid w:val="005C7189"/>
    <w:rsid w:val="005D3D2E"/>
    <w:rsid w:val="005D585E"/>
    <w:rsid w:val="005E105F"/>
    <w:rsid w:val="005E1068"/>
    <w:rsid w:val="005E2878"/>
    <w:rsid w:val="005E5468"/>
    <w:rsid w:val="005F16B1"/>
    <w:rsid w:val="005F4EFD"/>
    <w:rsid w:val="005F6B47"/>
    <w:rsid w:val="005F6D6F"/>
    <w:rsid w:val="00602578"/>
    <w:rsid w:val="006044D5"/>
    <w:rsid w:val="00606319"/>
    <w:rsid w:val="00606EF4"/>
    <w:rsid w:val="00610627"/>
    <w:rsid w:val="00617B57"/>
    <w:rsid w:val="00622481"/>
    <w:rsid w:val="00622FDC"/>
    <w:rsid w:val="00623B7F"/>
    <w:rsid w:val="00625020"/>
    <w:rsid w:val="00642A0C"/>
    <w:rsid w:val="00642F26"/>
    <w:rsid w:val="00642F29"/>
    <w:rsid w:val="00647B77"/>
    <w:rsid w:val="006501BF"/>
    <w:rsid w:val="00650A2B"/>
    <w:rsid w:val="00650B3D"/>
    <w:rsid w:val="00650E5F"/>
    <w:rsid w:val="00651EDB"/>
    <w:rsid w:val="0065274C"/>
    <w:rsid w:val="00655DBE"/>
    <w:rsid w:val="00660491"/>
    <w:rsid w:val="00661A71"/>
    <w:rsid w:val="00665E1E"/>
    <w:rsid w:val="00670822"/>
    <w:rsid w:val="0067095C"/>
    <w:rsid w:val="00671758"/>
    <w:rsid w:val="00671A7E"/>
    <w:rsid w:val="00672E90"/>
    <w:rsid w:val="00682204"/>
    <w:rsid w:val="0068266B"/>
    <w:rsid w:val="00686D14"/>
    <w:rsid w:val="00687E9B"/>
    <w:rsid w:val="00687ED7"/>
    <w:rsid w:val="006A157B"/>
    <w:rsid w:val="006A1DC4"/>
    <w:rsid w:val="006A3921"/>
    <w:rsid w:val="006A76F5"/>
    <w:rsid w:val="006B2465"/>
    <w:rsid w:val="006B3083"/>
    <w:rsid w:val="006B5345"/>
    <w:rsid w:val="006C144C"/>
    <w:rsid w:val="006C62E1"/>
    <w:rsid w:val="006C6A0D"/>
    <w:rsid w:val="006D3B6C"/>
    <w:rsid w:val="006D5775"/>
    <w:rsid w:val="006D786D"/>
    <w:rsid w:val="006E0E5C"/>
    <w:rsid w:val="006E0F4E"/>
    <w:rsid w:val="006E4AF1"/>
    <w:rsid w:val="006F0345"/>
    <w:rsid w:val="006F0469"/>
    <w:rsid w:val="006F0F0D"/>
    <w:rsid w:val="006F2439"/>
    <w:rsid w:val="006F5C45"/>
    <w:rsid w:val="006F65B3"/>
    <w:rsid w:val="00700979"/>
    <w:rsid w:val="007040B6"/>
    <w:rsid w:val="00704418"/>
    <w:rsid w:val="00705076"/>
    <w:rsid w:val="00705396"/>
    <w:rsid w:val="00711147"/>
    <w:rsid w:val="0071200C"/>
    <w:rsid w:val="0071222D"/>
    <w:rsid w:val="00714162"/>
    <w:rsid w:val="00714414"/>
    <w:rsid w:val="0071778D"/>
    <w:rsid w:val="007248EF"/>
    <w:rsid w:val="00725453"/>
    <w:rsid w:val="007277E3"/>
    <w:rsid w:val="00731A17"/>
    <w:rsid w:val="00733625"/>
    <w:rsid w:val="007343F7"/>
    <w:rsid w:val="00734458"/>
    <w:rsid w:val="007367F8"/>
    <w:rsid w:val="00737A25"/>
    <w:rsid w:val="007419CF"/>
    <w:rsid w:val="0074241C"/>
    <w:rsid w:val="0074487E"/>
    <w:rsid w:val="0074612A"/>
    <w:rsid w:val="00746273"/>
    <w:rsid w:val="0075125B"/>
    <w:rsid w:val="0075366F"/>
    <w:rsid w:val="00754485"/>
    <w:rsid w:val="00755641"/>
    <w:rsid w:val="00760E53"/>
    <w:rsid w:val="007624F5"/>
    <w:rsid w:val="00764DAD"/>
    <w:rsid w:val="00767D3B"/>
    <w:rsid w:val="007721BF"/>
    <w:rsid w:val="00773EEF"/>
    <w:rsid w:val="00774E70"/>
    <w:rsid w:val="0078181E"/>
    <w:rsid w:val="00783E8E"/>
    <w:rsid w:val="00784E2E"/>
    <w:rsid w:val="00786059"/>
    <w:rsid w:val="00790446"/>
    <w:rsid w:val="00795E6D"/>
    <w:rsid w:val="00796CEE"/>
    <w:rsid w:val="00797D79"/>
    <w:rsid w:val="007A0285"/>
    <w:rsid w:val="007A1F02"/>
    <w:rsid w:val="007A4664"/>
    <w:rsid w:val="007A7946"/>
    <w:rsid w:val="007B514D"/>
    <w:rsid w:val="007B5396"/>
    <w:rsid w:val="007C0B2A"/>
    <w:rsid w:val="007C5BAD"/>
    <w:rsid w:val="007D038B"/>
    <w:rsid w:val="007D1299"/>
    <w:rsid w:val="007D149E"/>
    <w:rsid w:val="007D3B1B"/>
    <w:rsid w:val="007D4A10"/>
    <w:rsid w:val="007D4FF1"/>
    <w:rsid w:val="007E0460"/>
    <w:rsid w:val="007E0657"/>
    <w:rsid w:val="007E0CA5"/>
    <w:rsid w:val="007E0D10"/>
    <w:rsid w:val="007F2F7E"/>
    <w:rsid w:val="00804AB5"/>
    <w:rsid w:val="00812670"/>
    <w:rsid w:val="00813238"/>
    <w:rsid w:val="0081522E"/>
    <w:rsid w:val="0081679A"/>
    <w:rsid w:val="008205B0"/>
    <w:rsid w:val="0083027E"/>
    <w:rsid w:val="00833960"/>
    <w:rsid w:val="00841B44"/>
    <w:rsid w:val="00844B19"/>
    <w:rsid w:val="00844B72"/>
    <w:rsid w:val="00846541"/>
    <w:rsid w:val="0084715E"/>
    <w:rsid w:val="008502B6"/>
    <w:rsid w:val="00850A3D"/>
    <w:rsid w:val="00853121"/>
    <w:rsid w:val="00853491"/>
    <w:rsid w:val="0085454F"/>
    <w:rsid w:val="00857D8A"/>
    <w:rsid w:val="008602F9"/>
    <w:rsid w:val="00861A12"/>
    <w:rsid w:val="00861F46"/>
    <w:rsid w:val="00863600"/>
    <w:rsid w:val="00863778"/>
    <w:rsid w:val="00864855"/>
    <w:rsid w:val="00866FE4"/>
    <w:rsid w:val="00870017"/>
    <w:rsid w:val="008726E9"/>
    <w:rsid w:val="00874E49"/>
    <w:rsid w:val="008754B6"/>
    <w:rsid w:val="00875AD7"/>
    <w:rsid w:val="00876258"/>
    <w:rsid w:val="00876898"/>
    <w:rsid w:val="00880F16"/>
    <w:rsid w:val="00882A5E"/>
    <w:rsid w:val="00883CC4"/>
    <w:rsid w:val="00887318"/>
    <w:rsid w:val="00887728"/>
    <w:rsid w:val="008910E7"/>
    <w:rsid w:val="008958CB"/>
    <w:rsid w:val="00896F7D"/>
    <w:rsid w:val="00897926"/>
    <w:rsid w:val="00897EB0"/>
    <w:rsid w:val="008A0276"/>
    <w:rsid w:val="008A2FE1"/>
    <w:rsid w:val="008A4E13"/>
    <w:rsid w:val="008A698A"/>
    <w:rsid w:val="008A72CC"/>
    <w:rsid w:val="008B15F1"/>
    <w:rsid w:val="008B182B"/>
    <w:rsid w:val="008B2F23"/>
    <w:rsid w:val="008B5891"/>
    <w:rsid w:val="008C1EFE"/>
    <w:rsid w:val="008E2D33"/>
    <w:rsid w:val="008E30DD"/>
    <w:rsid w:val="008E429C"/>
    <w:rsid w:val="008E7D84"/>
    <w:rsid w:val="008F1C76"/>
    <w:rsid w:val="008F58B2"/>
    <w:rsid w:val="008F7204"/>
    <w:rsid w:val="00900A3E"/>
    <w:rsid w:val="0092135E"/>
    <w:rsid w:val="00922AF5"/>
    <w:rsid w:val="009235A2"/>
    <w:rsid w:val="00923CE4"/>
    <w:rsid w:val="00926415"/>
    <w:rsid w:val="0093619F"/>
    <w:rsid w:val="009427E5"/>
    <w:rsid w:val="009445F2"/>
    <w:rsid w:val="009454B7"/>
    <w:rsid w:val="009475B8"/>
    <w:rsid w:val="00950B19"/>
    <w:rsid w:val="00953F95"/>
    <w:rsid w:val="0095751F"/>
    <w:rsid w:val="009613D8"/>
    <w:rsid w:val="00961E8E"/>
    <w:rsid w:val="00963856"/>
    <w:rsid w:val="00965EDE"/>
    <w:rsid w:val="0096603D"/>
    <w:rsid w:val="00974275"/>
    <w:rsid w:val="009742F8"/>
    <w:rsid w:val="009804FC"/>
    <w:rsid w:val="00980547"/>
    <w:rsid w:val="0098474B"/>
    <w:rsid w:val="00984860"/>
    <w:rsid w:val="00991E97"/>
    <w:rsid w:val="00994BD1"/>
    <w:rsid w:val="00994F2C"/>
    <w:rsid w:val="00995CBA"/>
    <w:rsid w:val="0099678C"/>
    <w:rsid w:val="009A1D65"/>
    <w:rsid w:val="009A1DB4"/>
    <w:rsid w:val="009A1F37"/>
    <w:rsid w:val="009A5620"/>
    <w:rsid w:val="009A663A"/>
    <w:rsid w:val="009B030C"/>
    <w:rsid w:val="009B0C96"/>
    <w:rsid w:val="009B100D"/>
    <w:rsid w:val="009B37A7"/>
    <w:rsid w:val="009C0F32"/>
    <w:rsid w:val="009C11FE"/>
    <w:rsid w:val="009C222B"/>
    <w:rsid w:val="009C5FB1"/>
    <w:rsid w:val="009C6107"/>
    <w:rsid w:val="009C64D7"/>
    <w:rsid w:val="009C67A8"/>
    <w:rsid w:val="009C6E8A"/>
    <w:rsid w:val="009C715C"/>
    <w:rsid w:val="009D1D6A"/>
    <w:rsid w:val="009D1FF7"/>
    <w:rsid w:val="009D201B"/>
    <w:rsid w:val="009D5D9C"/>
    <w:rsid w:val="009E2171"/>
    <w:rsid w:val="009F2C23"/>
    <w:rsid w:val="009F3E6A"/>
    <w:rsid w:val="009F3F86"/>
    <w:rsid w:val="009F60D0"/>
    <w:rsid w:val="00A02378"/>
    <w:rsid w:val="00A03638"/>
    <w:rsid w:val="00A04BF0"/>
    <w:rsid w:val="00A0541A"/>
    <w:rsid w:val="00A06F53"/>
    <w:rsid w:val="00A1121E"/>
    <w:rsid w:val="00A14C78"/>
    <w:rsid w:val="00A16EC5"/>
    <w:rsid w:val="00A211F7"/>
    <w:rsid w:val="00A2146D"/>
    <w:rsid w:val="00A232B2"/>
    <w:rsid w:val="00A24F29"/>
    <w:rsid w:val="00A25F7E"/>
    <w:rsid w:val="00A26524"/>
    <w:rsid w:val="00A324BD"/>
    <w:rsid w:val="00A43EDD"/>
    <w:rsid w:val="00A471EA"/>
    <w:rsid w:val="00A54094"/>
    <w:rsid w:val="00A5451D"/>
    <w:rsid w:val="00A549A6"/>
    <w:rsid w:val="00A5539F"/>
    <w:rsid w:val="00A55C83"/>
    <w:rsid w:val="00A57815"/>
    <w:rsid w:val="00A62266"/>
    <w:rsid w:val="00A62F82"/>
    <w:rsid w:val="00A62FAD"/>
    <w:rsid w:val="00A70B2C"/>
    <w:rsid w:val="00A70CDC"/>
    <w:rsid w:val="00A7133D"/>
    <w:rsid w:val="00A715BE"/>
    <w:rsid w:val="00A71E43"/>
    <w:rsid w:val="00A7459A"/>
    <w:rsid w:val="00A74E57"/>
    <w:rsid w:val="00A7788C"/>
    <w:rsid w:val="00A9291C"/>
    <w:rsid w:val="00A960B8"/>
    <w:rsid w:val="00A962B3"/>
    <w:rsid w:val="00AA5DDC"/>
    <w:rsid w:val="00AB2FC8"/>
    <w:rsid w:val="00AB605E"/>
    <w:rsid w:val="00AC0DF9"/>
    <w:rsid w:val="00AC2D5B"/>
    <w:rsid w:val="00AC370F"/>
    <w:rsid w:val="00AC3C0A"/>
    <w:rsid w:val="00AC6321"/>
    <w:rsid w:val="00AD067E"/>
    <w:rsid w:val="00AD36B2"/>
    <w:rsid w:val="00AD4322"/>
    <w:rsid w:val="00AD5C8F"/>
    <w:rsid w:val="00AD7456"/>
    <w:rsid w:val="00AE017A"/>
    <w:rsid w:val="00AE2308"/>
    <w:rsid w:val="00AE26E8"/>
    <w:rsid w:val="00AE34C5"/>
    <w:rsid w:val="00AE6EB7"/>
    <w:rsid w:val="00AF1A91"/>
    <w:rsid w:val="00AF2E57"/>
    <w:rsid w:val="00AF47AE"/>
    <w:rsid w:val="00AF7CA8"/>
    <w:rsid w:val="00B01201"/>
    <w:rsid w:val="00B025E0"/>
    <w:rsid w:val="00B0295C"/>
    <w:rsid w:val="00B05554"/>
    <w:rsid w:val="00B06D88"/>
    <w:rsid w:val="00B11A9B"/>
    <w:rsid w:val="00B11DA1"/>
    <w:rsid w:val="00B154B6"/>
    <w:rsid w:val="00B17AD0"/>
    <w:rsid w:val="00B23C13"/>
    <w:rsid w:val="00B24B2A"/>
    <w:rsid w:val="00B324C1"/>
    <w:rsid w:val="00B32881"/>
    <w:rsid w:val="00B32ABB"/>
    <w:rsid w:val="00B41FD3"/>
    <w:rsid w:val="00B42378"/>
    <w:rsid w:val="00B426D3"/>
    <w:rsid w:val="00B4302D"/>
    <w:rsid w:val="00B431DE"/>
    <w:rsid w:val="00B452C0"/>
    <w:rsid w:val="00B462E8"/>
    <w:rsid w:val="00B559A9"/>
    <w:rsid w:val="00B574AF"/>
    <w:rsid w:val="00B622CF"/>
    <w:rsid w:val="00B642EF"/>
    <w:rsid w:val="00B653F9"/>
    <w:rsid w:val="00B67405"/>
    <w:rsid w:val="00B67917"/>
    <w:rsid w:val="00B67D13"/>
    <w:rsid w:val="00B70D03"/>
    <w:rsid w:val="00B76933"/>
    <w:rsid w:val="00B80017"/>
    <w:rsid w:val="00B803E7"/>
    <w:rsid w:val="00B8282F"/>
    <w:rsid w:val="00B82E14"/>
    <w:rsid w:val="00B858C6"/>
    <w:rsid w:val="00B866EE"/>
    <w:rsid w:val="00B958FE"/>
    <w:rsid w:val="00B97020"/>
    <w:rsid w:val="00B97484"/>
    <w:rsid w:val="00BA2361"/>
    <w:rsid w:val="00BA2B5A"/>
    <w:rsid w:val="00BA4DDE"/>
    <w:rsid w:val="00BA5E5C"/>
    <w:rsid w:val="00BB0EB7"/>
    <w:rsid w:val="00BB1DA6"/>
    <w:rsid w:val="00BB206A"/>
    <w:rsid w:val="00BB2323"/>
    <w:rsid w:val="00BB2D9D"/>
    <w:rsid w:val="00BB3FF5"/>
    <w:rsid w:val="00BB4BE6"/>
    <w:rsid w:val="00BB4CF6"/>
    <w:rsid w:val="00BB55E8"/>
    <w:rsid w:val="00BB7333"/>
    <w:rsid w:val="00BC2B2A"/>
    <w:rsid w:val="00BC655F"/>
    <w:rsid w:val="00BC6819"/>
    <w:rsid w:val="00BC7251"/>
    <w:rsid w:val="00BC79F6"/>
    <w:rsid w:val="00BD09F9"/>
    <w:rsid w:val="00BD457D"/>
    <w:rsid w:val="00BD639E"/>
    <w:rsid w:val="00BE1E62"/>
    <w:rsid w:val="00BF52B2"/>
    <w:rsid w:val="00BF7052"/>
    <w:rsid w:val="00C00574"/>
    <w:rsid w:val="00C01E22"/>
    <w:rsid w:val="00C025E9"/>
    <w:rsid w:val="00C05139"/>
    <w:rsid w:val="00C05FAB"/>
    <w:rsid w:val="00C05FE6"/>
    <w:rsid w:val="00C12431"/>
    <w:rsid w:val="00C12E5B"/>
    <w:rsid w:val="00C15738"/>
    <w:rsid w:val="00C2008E"/>
    <w:rsid w:val="00C20DEA"/>
    <w:rsid w:val="00C24C69"/>
    <w:rsid w:val="00C25656"/>
    <w:rsid w:val="00C26A0B"/>
    <w:rsid w:val="00C30C28"/>
    <w:rsid w:val="00C360C0"/>
    <w:rsid w:val="00C3674D"/>
    <w:rsid w:val="00C43EDE"/>
    <w:rsid w:val="00C471D9"/>
    <w:rsid w:val="00C51D2F"/>
    <w:rsid w:val="00C54D17"/>
    <w:rsid w:val="00C57EBC"/>
    <w:rsid w:val="00C60AC3"/>
    <w:rsid w:val="00C618FA"/>
    <w:rsid w:val="00C620A3"/>
    <w:rsid w:val="00C64E5C"/>
    <w:rsid w:val="00C656F3"/>
    <w:rsid w:val="00C6722E"/>
    <w:rsid w:val="00C73727"/>
    <w:rsid w:val="00C7632D"/>
    <w:rsid w:val="00C778D6"/>
    <w:rsid w:val="00C80489"/>
    <w:rsid w:val="00C8205C"/>
    <w:rsid w:val="00C83AAB"/>
    <w:rsid w:val="00C85E8B"/>
    <w:rsid w:val="00C87434"/>
    <w:rsid w:val="00C9347E"/>
    <w:rsid w:val="00C93F5C"/>
    <w:rsid w:val="00C95170"/>
    <w:rsid w:val="00C97383"/>
    <w:rsid w:val="00C97ADB"/>
    <w:rsid w:val="00CA348A"/>
    <w:rsid w:val="00CA5EF8"/>
    <w:rsid w:val="00CB002D"/>
    <w:rsid w:val="00CB2CE6"/>
    <w:rsid w:val="00CB623C"/>
    <w:rsid w:val="00CB6FFF"/>
    <w:rsid w:val="00CC06EF"/>
    <w:rsid w:val="00CC38F5"/>
    <w:rsid w:val="00CC722A"/>
    <w:rsid w:val="00CD0374"/>
    <w:rsid w:val="00CD2651"/>
    <w:rsid w:val="00CD2746"/>
    <w:rsid w:val="00CD398A"/>
    <w:rsid w:val="00CD775B"/>
    <w:rsid w:val="00CE0057"/>
    <w:rsid w:val="00CE0851"/>
    <w:rsid w:val="00CE2A0C"/>
    <w:rsid w:val="00CF0019"/>
    <w:rsid w:val="00CF08BB"/>
    <w:rsid w:val="00CF1E53"/>
    <w:rsid w:val="00CF2ABD"/>
    <w:rsid w:val="00CF323B"/>
    <w:rsid w:val="00CF3899"/>
    <w:rsid w:val="00CF4930"/>
    <w:rsid w:val="00D00E26"/>
    <w:rsid w:val="00D031C3"/>
    <w:rsid w:val="00D1389A"/>
    <w:rsid w:val="00D13DAC"/>
    <w:rsid w:val="00D30E68"/>
    <w:rsid w:val="00D31037"/>
    <w:rsid w:val="00D3292D"/>
    <w:rsid w:val="00D3514F"/>
    <w:rsid w:val="00D3534F"/>
    <w:rsid w:val="00D35AC1"/>
    <w:rsid w:val="00D36D26"/>
    <w:rsid w:val="00D40A69"/>
    <w:rsid w:val="00D5030D"/>
    <w:rsid w:val="00D54A24"/>
    <w:rsid w:val="00D557A3"/>
    <w:rsid w:val="00D57397"/>
    <w:rsid w:val="00D61996"/>
    <w:rsid w:val="00D62680"/>
    <w:rsid w:val="00D62EF3"/>
    <w:rsid w:val="00D654CD"/>
    <w:rsid w:val="00D6722C"/>
    <w:rsid w:val="00D678C7"/>
    <w:rsid w:val="00D71120"/>
    <w:rsid w:val="00D734EB"/>
    <w:rsid w:val="00D74C59"/>
    <w:rsid w:val="00D76E33"/>
    <w:rsid w:val="00D7715A"/>
    <w:rsid w:val="00D77A8F"/>
    <w:rsid w:val="00D77C7A"/>
    <w:rsid w:val="00D8261A"/>
    <w:rsid w:val="00D83DE9"/>
    <w:rsid w:val="00D8593C"/>
    <w:rsid w:val="00D85E96"/>
    <w:rsid w:val="00D90644"/>
    <w:rsid w:val="00D9287D"/>
    <w:rsid w:val="00D9415C"/>
    <w:rsid w:val="00D9415F"/>
    <w:rsid w:val="00D94B12"/>
    <w:rsid w:val="00D95311"/>
    <w:rsid w:val="00D9553C"/>
    <w:rsid w:val="00D970C5"/>
    <w:rsid w:val="00DA10F8"/>
    <w:rsid w:val="00DA167D"/>
    <w:rsid w:val="00DA30AB"/>
    <w:rsid w:val="00DA3349"/>
    <w:rsid w:val="00DA469E"/>
    <w:rsid w:val="00DA716B"/>
    <w:rsid w:val="00DB1970"/>
    <w:rsid w:val="00DB2B1B"/>
    <w:rsid w:val="00DB394C"/>
    <w:rsid w:val="00DB45F8"/>
    <w:rsid w:val="00DB52FA"/>
    <w:rsid w:val="00DB7675"/>
    <w:rsid w:val="00DC3565"/>
    <w:rsid w:val="00DC6161"/>
    <w:rsid w:val="00DD108E"/>
    <w:rsid w:val="00DD3A15"/>
    <w:rsid w:val="00DD43DA"/>
    <w:rsid w:val="00DE5B14"/>
    <w:rsid w:val="00DF0A6A"/>
    <w:rsid w:val="00DF35D0"/>
    <w:rsid w:val="00DF3D7A"/>
    <w:rsid w:val="00DF3EFE"/>
    <w:rsid w:val="00DF538E"/>
    <w:rsid w:val="00E0011A"/>
    <w:rsid w:val="00E011E3"/>
    <w:rsid w:val="00E0163B"/>
    <w:rsid w:val="00E0213F"/>
    <w:rsid w:val="00E02496"/>
    <w:rsid w:val="00E10253"/>
    <w:rsid w:val="00E13147"/>
    <w:rsid w:val="00E13BD1"/>
    <w:rsid w:val="00E1457B"/>
    <w:rsid w:val="00E157E1"/>
    <w:rsid w:val="00E258B9"/>
    <w:rsid w:val="00E25DCD"/>
    <w:rsid w:val="00E269E1"/>
    <w:rsid w:val="00E26B35"/>
    <w:rsid w:val="00E326FF"/>
    <w:rsid w:val="00E33658"/>
    <w:rsid w:val="00E414A0"/>
    <w:rsid w:val="00E423EB"/>
    <w:rsid w:val="00E45F13"/>
    <w:rsid w:val="00E46592"/>
    <w:rsid w:val="00E50336"/>
    <w:rsid w:val="00E510BC"/>
    <w:rsid w:val="00E52BA4"/>
    <w:rsid w:val="00E5391E"/>
    <w:rsid w:val="00E61256"/>
    <w:rsid w:val="00E61708"/>
    <w:rsid w:val="00E62EFE"/>
    <w:rsid w:val="00E66531"/>
    <w:rsid w:val="00E7187C"/>
    <w:rsid w:val="00E720DE"/>
    <w:rsid w:val="00E7290B"/>
    <w:rsid w:val="00E73CB2"/>
    <w:rsid w:val="00E753C1"/>
    <w:rsid w:val="00E7657C"/>
    <w:rsid w:val="00E7711D"/>
    <w:rsid w:val="00E81A79"/>
    <w:rsid w:val="00E839BA"/>
    <w:rsid w:val="00E8428A"/>
    <w:rsid w:val="00E86FFC"/>
    <w:rsid w:val="00E873DC"/>
    <w:rsid w:val="00E9669E"/>
    <w:rsid w:val="00E97F7D"/>
    <w:rsid w:val="00EA59B4"/>
    <w:rsid w:val="00EA59B8"/>
    <w:rsid w:val="00EA5A01"/>
    <w:rsid w:val="00EA6657"/>
    <w:rsid w:val="00EB5133"/>
    <w:rsid w:val="00EB5DEF"/>
    <w:rsid w:val="00EB65FA"/>
    <w:rsid w:val="00EC008C"/>
    <w:rsid w:val="00EC0E48"/>
    <w:rsid w:val="00EC19E0"/>
    <w:rsid w:val="00EC2DF9"/>
    <w:rsid w:val="00EC2F75"/>
    <w:rsid w:val="00EC6CDF"/>
    <w:rsid w:val="00EC7E47"/>
    <w:rsid w:val="00ED17B0"/>
    <w:rsid w:val="00ED2020"/>
    <w:rsid w:val="00ED3464"/>
    <w:rsid w:val="00ED6B5D"/>
    <w:rsid w:val="00ED70C0"/>
    <w:rsid w:val="00EE192B"/>
    <w:rsid w:val="00EE306B"/>
    <w:rsid w:val="00EE4F07"/>
    <w:rsid w:val="00EE6E36"/>
    <w:rsid w:val="00EF1B68"/>
    <w:rsid w:val="00EF619C"/>
    <w:rsid w:val="00EF6687"/>
    <w:rsid w:val="00F007B3"/>
    <w:rsid w:val="00F016BC"/>
    <w:rsid w:val="00F03141"/>
    <w:rsid w:val="00F03388"/>
    <w:rsid w:val="00F0562E"/>
    <w:rsid w:val="00F0660B"/>
    <w:rsid w:val="00F0718F"/>
    <w:rsid w:val="00F10070"/>
    <w:rsid w:val="00F123AE"/>
    <w:rsid w:val="00F13EB2"/>
    <w:rsid w:val="00F14F36"/>
    <w:rsid w:val="00F16C91"/>
    <w:rsid w:val="00F16DD9"/>
    <w:rsid w:val="00F20249"/>
    <w:rsid w:val="00F2201D"/>
    <w:rsid w:val="00F233E2"/>
    <w:rsid w:val="00F24E19"/>
    <w:rsid w:val="00F25179"/>
    <w:rsid w:val="00F26721"/>
    <w:rsid w:val="00F31BA6"/>
    <w:rsid w:val="00F32B93"/>
    <w:rsid w:val="00F3513E"/>
    <w:rsid w:val="00F45CDD"/>
    <w:rsid w:val="00F54070"/>
    <w:rsid w:val="00F5551A"/>
    <w:rsid w:val="00F56AAB"/>
    <w:rsid w:val="00F600C7"/>
    <w:rsid w:val="00F6208C"/>
    <w:rsid w:val="00F63F83"/>
    <w:rsid w:val="00F64F61"/>
    <w:rsid w:val="00F6655C"/>
    <w:rsid w:val="00F72781"/>
    <w:rsid w:val="00F73331"/>
    <w:rsid w:val="00F7640A"/>
    <w:rsid w:val="00F80CAD"/>
    <w:rsid w:val="00F87174"/>
    <w:rsid w:val="00F91D37"/>
    <w:rsid w:val="00F91DEC"/>
    <w:rsid w:val="00F93538"/>
    <w:rsid w:val="00F9610D"/>
    <w:rsid w:val="00F97500"/>
    <w:rsid w:val="00F97739"/>
    <w:rsid w:val="00FA16E8"/>
    <w:rsid w:val="00FA54C9"/>
    <w:rsid w:val="00FA5FF8"/>
    <w:rsid w:val="00FB657F"/>
    <w:rsid w:val="00FC0543"/>
    <w:rsid w:val="00FC13CB"/>
    <w:rsid w:val="00FC25F9"/>
    <w:rsid w:val="00FC26A3"/>
    <w:rsid w:val="00FC395D"/>
    <w:rsid w:val="00FC3EB4"/>
    <w:rsid w:val="00FC7645"/>
    <w:rsid w:val="00FD4BB0"/>
    <w:rsid w:val="00FD640B"/>
    <w:rsid w:val="00FD6BEE"/>
    <w:rsid w:val="00FD76F8"/>
    <w:rsid w:val="00FE2ED4"/>
    <w:rsid w:val="00FE7D09"/>
    <w:rsid w:val="00FF049C"/>
    <w:rsid w:val="00FF3CD5"/>
    <w:rsid w:val="00FF5F33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CDDC04"/>
  <w15:docId w15:val="{2929579D-28A4-4A74-85BA-99E2F401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52" w:lineRule="atLeast"/>
      </w:pPr>
    </w:pPrDefault>
  </w:docDefaults>
  <w:latentStyles w:defLockedState="1" w:defUIPriority="7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/>
    <w:lsdException w:name="heading 9" w:locked="0" w:semiHidden="1" w:uiPriority="9" w:unhideWhenUsed="1"/>
    <w:lsdException w:name="index 1" w:locked="0" w:semiHidden="1" w:uiPriority="99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 w:uiPriority="99" w:unhideWhenUsed="1"/>
    <w:lsdException w:name="annotation text" w:semiHidden="1"/>
    <w:lsdException w:name="header" w:locked="0" w:semiHidden="1" w:uiPriority="99" w:unhideWhenUsed="1"/>
    <w:lsdException w:name="footer" w:locked="0" w:semiHidden="1" w:uiPriority="99" w:unhideWhenUsed="1"/>
    <w:lsdException w:name="index heading" w:semiHidden="1"/>
    <w:lsdException w:name="caption" w:locked="0" w:uiPriority="35"/>
    <w:lsdException w:name="table of figures" w:locked="0" w:semiHidden="1" w:uiPriority="99" w:unhideWhenUsed="1"/>
    <w:lsdException w:name="envelope address" w:semiHidden="1"/>
    <w:lsdException w:name="envelope return" w:semiHidden="1"/>
    <w:lsdException w:name="footnote reference" w:locked="0" w:semiHidden="1" w:uiPriority="99" w:unhideWhenUsed="1"/>
    <w:lsdException w:name="annotation reference" w:semiHidden="1"/>
    <w:lsdException w:name="line number" w:semiHidden="1"/>
    <w:lsdException w:name="page number" w:locked="0" w:uiPriority="99"/>
    <w:lsdException w:name="endnote reference" w:locked="0" w:semiHidden="1" w:uiPriority="99" w:unhideWhenUsed="1"/>
    <w:lsdException w:name="endnote text" w:locked="0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locked="0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locked="0" w:semiHidden="1" w:uiPriority="99" w:unhideWhenUsed="1"/>
    <w:lsdException w:name="List Bullet 3" w:locked="0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uiPriority="11" w:qFormat="1"/>
    <w:lsdException w:name="Salutation" w:locked="0" w:semiHidden="1"/>
    <w:lsdException w:name="Date" w:locked="0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 w:uiPriority="99" w:unhideWhenUsed="1"/>
    <w:lsdException w:name="FollowedHyperlink" w:locked="0" w:semiHidden="1" w:uiPriority="99" w:unhideWhenUsed="1"/>
    <w:lsdException w:name="Strong" w:locked="0" w:uiPriority="1" w:qFormat="1"/>
    <w:lsdException w:name="Emphasis" w:semiHidden="1" w:uiPriority="29"/>
    <w:lsdException w:name="Document Map" w:semiHidden="1"/>
    <w:lsdException w:name="Plain Text" w:semiHidden="1"/>
    <w:lsdException w:name="E-mail Signature" w:semiHidden="1"/>
    <w:lsdException w:name="HTML Top of Form" w:locked="0" w:semiHidden="1" w:uiPriority="99" w:unhideWhenUsed="1"/>
    <w:lsdException w:name="HTML Bottom of Form" w:locked="0" w:semiHidden="1" w:uiPriority="99" w:unhideWhenUsed="1"/>
    <w:lsdException w:name="Normal (Web)" w:locked="0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iPriority="99" w:unhideWhenUsed="1"/>
    <w:lsdException w:name="annotation subject" w:semiHidden="1"/>
    <w:lsdException w:name="No List" w:locked="0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locked="0" w:semiHidden="1" w:uiPriority="99" w:unhideWhenUsed="1"/>
    <w:lsdException w:name="Table Grid" w:locked="0" w:uiPriority="59"/>
    <w:lsdException w:name="Table Theme" w:semiHidden="1" w:uiPriority="99" w:unhideWhenUsed="1"/>
    <w:lsdException w:name="Placeholder Text" w:locked="0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/>
    <w:lsdException w:name="Quote" w:semiHidden="1" w:uiPriority="26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locked="0" w:semiHidden="1" w:unhideWhenUsed="1"/>
    <w:lsdException w:name="Smart Link" w:semiHidden="1"/>
  </w:latentStyles>
  <w:style w:type="paragraph" w:default="1" w:styleId="Standard">
    <w:name w:val="Normal"/>
    <w:qFormat/>
    <w:rsid w:val="006A1DC4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547E83"/>
    <w:pPr>
      <w:keepNext/>
      <w:keepLines/>
      <w:spacing w:before="720" w:after="120" w:line="340" w:lineRule="atLeast"/>
      <w:contextualSpacing/>
      <w:outlineLvl w:val="0"/>
    </w:pPr>
    <w:rPr>
      <w:rFonts w:asciiTheme="majorHAnsi" w:eastAsiaTheme="majorEastAsia" w:hAnsiTheme="majorHAnsi" w:cstheme="majorBidi"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547E83"/>
    <w:pPr>
      <w:keepNext/>
      <w:keepLines/>
      <w:numPr>
        <w:ilvl w:val="4"/>
        <w:numId w:val="9"/>
      </w:numPr>
      <w:spacing w:before="360" w:after="80"/>
      <w:contextualSpacing/>
      <w:outlineLvl w:val="1"/>
    </w:pPr>
    <w:rPr>
      <w:rFonts w:asciiTheme="majorHAnsi" w:eastAsiaTheme="majorEastAsia" w:hAnsiTheme="majorHAnsi" w:cstheme="majorBidi"/>
      <w:bCs/>
      <w:sz w:val="2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547E83"/>
    <w:pPr>
      <w:keepNext/>
      <w:keepLines/>
      <w:spacing w:before="240" w:after="80"/>
      <w:contextualSpacing/>
      <w:outlineLvl w:val="2"/>
    </w:pPr>
    <w:rPr>
      <w:rFonts w:asciiTheme="majorHAnsi" w:eastAsiaTheme="majorEastAsia" w:hAnsiTheme="majorHAnsi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locked/>
    <w:rsid w:val="00FF679D"/>
    <w:pPr>
      <w:keepNext/>
      <w:keepLines/>
      <w:spacing w:before="240" w:after="80"/>
      <w:contextualSpacing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locked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locked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locked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locked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locked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locked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locked/>
    <w:rsid w:val="006A76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6A1DC4"/>
  </w:style>
  <w:style w:type="paragraph" w:styleId="Fuzeile">
    <w:name w:val="footer"/>
    <w:basedOn w:val="Standard"/>
    <w:link w:val="FuzeileZchn"/>
    <w:uiPriority w:val="86"/>
    <w:semiHidden/>
    <w:locked/>
    <w:rsid w:val="00525BAD"/>
    <w:pPr>
      <w:tabs>
        <w:tab w:val="left" w:pos="567"/>
      </w:tabs>
      <w:spacing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6A1DC4"/>
    <w:rPr>
      <w:sz w:val="14"/>
    </w:rPr>
  </w:style>
  <w:style w:type="paragraph" w:customStyle="1" w:styleId="EinfAbs">
    <w:name w:val="[Einf. Abs.]"/>
    <w:basedOn w:val="Standard"/>
    <w:uiPriority w:val="79"/>
    <w:semiHidden/>
    <w:locked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locked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locked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locked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locked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locked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47E83"/>
    <w:rPr>
      <w:rFonts w:asciiTheme="majorHAnsi" w:eastAsiaTheme="majorEastAsia" w:hAnsiTheme="majorHAnsi" w:cstheme="majorBidi"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7E83"/>
    <w:rPr>
      <w:rFonts w:asciiTheme="majorHAnsi" w:eastAsiaTheme="majorEastAsia" w:hAnsiTheme="majorHAnsi" w:cstheme="majorBidi"/>
      <w:bCs/>
      <w:sz w:val="21"/>
      <w:szCs w:val="26"/>
    </w:rPr>
  </w:style>
  <w:style w:type="paragraph" w:styleId="Titel">
    <w:name w:val="Title"/>
    <w:basedOn w:val="Standard"/>
    <w:next w:val="Standard"/>
    <w:link w:val="TitelZchn"/>
    <w:uiPriority w:val="11"/>
    <w:semiHidden/>
    <w:qFormat/>
    <w:locked/>
    <w:rsid w:val="00061712"/>
    <w:pPr>
      <w:spacing w:line="540" w:lineRule="atLeast"/>
      <w:contextualSpacing/>
    </w:pPr>
    <w:rPr>
      <w:rFonts w:asciiTheme="majorHAnsi" w:eastAsiaTheme="majorEastAsia" w:hAnsiTheme="majorHAnsi" w:cstheme="majorBidi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1"/>
    <w:semiHidden/>
    <w:rsid w:val="006A1DC4"/>
    <w:rPr>
      <w:rFonts w:asciiTheme="majorHAnsi" w:eastAsiaTheme="majorEastAsia" w:hAnsiTheme="majorHAnsi" w:cstheme="majorBidi"/>
      <w:sz w:val="44"/>
      <w:szCs w:val="52"/>
    </w:rPr>
  </w:style>
  <w:style w:type="paragraph" w:customStyle="1" w:styleId="Brieftitel">
    <w:name w:val="Brieftitel"/>
    <w:basedOn w:val="Standard"/>
    <w:link w:val="BrieftitelZchn"/>
    <w:uiPriority w:val="14"/>
    <w:locked/>
    <w:rsid w:val="003C7B2D"/>
    <w:pPr>
      <w:spacing w:before="480" w:after="480" w:line="300" w:lineRule="atLeast"/>
      <w:contextualSpacing/>
      <w:outlineLvl w:val="0"/>
    </w:pPr>
    <w:rPr>
      <w:rFonts w:asciiTheme="majorHAnsi" w:hAnsiTheme="majorHAnsi"/>
      <w:sz w:val="21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3C7B2D"/>
    <w:rPr>
      <w:rFonts w:asciiTheme="majorHAnsi" w:hAnsiTheme="majorHAnsi"/>
      <w:sz w:val="21"/>
    </w:rPr>
  </w:style>
  <w:style w:type="paragraph" w:customStyle="1" w:styleId="Kontaktangaben">
    <w:name w:val="Kontaktangaben"/>
    <w:basedOn w:val="Standard"/>
    <w:semiHidden/>
    <w:locked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locked/>
    <w:rsid w:val="00477878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Theme="majorHAnsi" w:hAnsiTheme="majorHAnsi"/>
        <w:b w:val="0"/>
      </w:rPr>
    </w:tblStylePr>
    <w:tblStylePr w:type="lastRow">
      <w:rPr>
        <w:rFonts w:asciiTheme="majorHAnsi" w:hAnsiTheme="majorHAnsi"/>
        <w:b w:val="0"/>
      </w:rPr>
    </w:tblStylePr>
    <w:tblStylePr w:type="firstCol">
      <w:rPr>
        <w:rFonts w:asciiTheme="majorHAnsi" w:hAnsiTheme="majorHAnsi"/>
        <w:b w:val="0"/>
      </w:rPr>
    </w:tblStylePr>
    <w:tblStylePr w:type="lastCol">
      <w:rPr>
        <w:rFonts w:asciiTheme="majorHAnsi" w:hAnsiTheme="majorHAnsi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47E83"/>
    <w:rPr>
      <w:rFonts w:asciiTheme="majorHAnsi" w:eastAsiaTheme="majorEastAsia" w:hAnsiTheme="majorHAnsi" w:cstheme="majorBidi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4D46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79A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locked/>
    <w:rsid w:val="00356F07"/>
    <w:pPr>
      <w:numPr>
        <w:numId w:val="0"/>
      </w:numPr>
      <w:spacing w:after="28"/>
      <w:contextualSpacing w:val="0"/>
    </w:pPr>
  </w:style>
  <w:style w:type="paragraph" w:customStyle="1" w:styleId="Traktandum-Text">
    <w:name w:val="Traktandum-Text"/>
    <w:basedOn w:val="Aufzhlung1"/>
    <w:uiPriority w:val="27"/>
    <w:semiHidden/>
    <w:locked/>
    <w:rsid w:val="00E269E1"/>
    <w:p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27"/>
    <w:semiHidden/>
    <w:locked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locked/>
    <w:rsid w:val="00625020"/>
    <w:pPr>
      <w:spacing w:line="288" w:lineRule="auto"/>
    </w:pPr>
    <w:rPr>
      <w:vanish/>
      <w:color w:val="A6A6A6" w:themeColor="background1" w:themeShade="A6"/>
      <w:sz w:val="14"/>
    </w:rPr>
  </w:style>
  <w:style w:type="character" w:styleId="BesuchterLink">
    <w:name w:val="FollowedHyperlink"/>
    <w:basedOn w:val="Hyperlink"/>
    <w:uiPriority w:val="96"/>
    <w:semiHidden/>
    <w:locked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qFormat/>
    <w:locked/>
    <w:rsid w:val="00733625"/>
    <w:pPr>
      <w:numPr>
        <w:ilvl w:val="1"/>
      </w:numPr>
      <w:spacing w:line="480" w:lineRule="atLeast"/>
    </w:pPr>
    <w:rPr>
      <w:rFonts w:eastAsiaTheme="minorEastAsia"/>
      <w:sz w:val="36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6A1DC4"/>
    <w:rPr>
      <w:rFonts w:eastAsiaTheme="minorEastAsia"/>
      <w:sz w:val="36"/>
    </w:rPr>
  </w:style>
  <w:style w:type="paragraph" w:styleId="Datum">
    <w:name w:val="Date"/>
    <w:basedOn w:val="Standard"/>
    <w:next w:val="Standard"/>
    <w:link w:val="DatumZchn"/>
    <w:uiPriority w:val="15"/>
    <w:semiHidden/>
    <w:rsid w:val="00DE5B14"/>
    <w:pPr>
      <w:spacing w:before="24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679A0"/>
  </w:style>
  <w:style w:type="paragraph" w:styleId="Funotentext">
    <w:name w:val="footnote text"/>
    <w:basedOn w:val="Standard"/>
    <w:link w:val="FunotentextZchn"/>
    <w:uiPriority w:val="79"/>
    <w:semiHidden/>
    <w:lock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6A1DC4"/>
    <w:rPr>
      <w:sz w:val="16"/>
    </w:rPr>
  </w:style>
  <w:style w:type="character" w:styleId="Funotenzeichen">
    <w:name w:val="footnote reference"/>
    <w:basedOn w:val="Absatz-Standardschriftart"/>
    <w:uiPriority w:val="79"/>
    <w:semiHidden/>
    <w:lock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locked/>
    <w:rsid w:val="00C85E8B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lock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6A1DC4"/>
    <w:rPr>
      <w:sz w:val="16"/>
    </w:rPr>
  </w:style>
  <w:style w:type="character" w:styleId="Endnotenzeichen">
    <w:name w:val="endnote reference"/>
    <w:basedOn w:val="Absatz-Standardschriftart"/>
    <w:uiPriority w:val="79"/>
    <w:semiHidden/>
    <w:lock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locked/>
    <w:rsid w:val="00332554"/>
  </w:style>
  <w:style w:type="paragraph" w:customStyle="1" w:styleId="Aufzhlung3">
    <w:name w:val="Aufzählung 3"/>
    <w:basedOn w:val="Aufzhlung1"/>
    <w:uiPriority w:val="6"/>
    <w:locked/>
    <w:rsid w:val="004C3880"/>
  </w:style>
  <w:style w:type="paragraph" w:styleId="Beschriftung">
    <w:name w:val="caption"/>
    <w:basedOn w:val="Standard"/>
    <w:next w:val="Standard"/>
    <w:uiPriority w:val="24"/>
    <w:semiHidden/>
    <w:locked/>
    <w:rsid w:val="00477878"/>
    <w:pPr>
      <w:spacing w:before="120" w:after="240" w:line="240" w:lineRule="auto"/>
    </w:pPr>
    <w:rPr>
      <w:rFonts w:asciiTheme="majorHAnsi" w:hAnsiTheme="majorHAnsi"/>
      <w:iCs/>
    </w:rPr>
  </w:style>
  <w:style w:type="paragraph" w:styleId="Inhaltsverzeichnisberschrift">
    <w:name w:val="TOC Heading"/>
    <w:basedOn w:val="berschrift1"/>
    <w:next w:val="Standard"/>
    <w:uiPriority w:val="39"/>
    <w:semiHidden/>
    <w:locked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locked/>
    <w:rsid w:val="00870017"/>
    <w:pPr>
      <w:spacing w:line="240" w:lineRule="auto"/>
    </w:pPr>
    <w:rPr>
      <w:rFonts w:ascii="Segoe UI" w:hAnsi="Segoe UI" w:cs="Segoe UI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6A1DC4"/>
    <w:rPr>
      <w:rFonts w:ascii="Segoe UI" w:hAnsi="Segoe UI" w:cs="Segoe UI"/>
    </w:rPr>
  </w:style>
  <w:style w:type="paragraph" w:customStyle="1" w:styleId="Seitenzahlen">
    <w:name w:val="Seitenzahlen"/>
    <w:basedOn w:val="Fuzeile"/>
    <w:uiPriority w:val="87"/>
    <w:semiHidden/>
    <w:locked/>
    <w:rsid w:val="00B67405"/>
    <w:rPr>
      <w:rFonts w:asciiTheme="majorHAnsi" w:hAnsiTheme="majorHAnsi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locked/>
    <w:rsid w:val="00C8205C"/>
  </w:style>
  <w:style w:type="paragraph" w:customStyle="1" w:styleId="berschrift2nummeriert">
    <w:name w:val="Überschrift 2 nummeriert"/>
    <w:basedOn w:val="berschrift2"/>
    <w:next w:val="Standard"/>
    <w:uiPriority w:val="10"/>
    <w:qFormat/>
    <w:locked/>
    <w:rsid w:val="00C8205C"/>
    <w:pPr>
      <w:numPr>
        <w:ilvl w:val="0"/>
        <w:numId w:val="0"/>
      </w:numPr>
      <w:spacing w:line="300" w:lineRule="atLeast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locked/>
    <w:rsid w:val="00C8205C"/>
  </w:style>
  <w:style w:type="paragraph" w:customStyle="1" w:styleId="berschrift4nummeriert">
    <w:name w:val="Überschrift 4 nummeriert"/>
    <w:basedOn w:val="berschrift4"/>
    <w:next w:val="Standard"/>
    <w:uiPriority w:val="10"/>
    <w:locked/>
    <w:rsid w:val="00547E83"/>
  </w:style>
  <w:style w:type="paragraph" w:styleId="Verzeichnis1">
    <w:name w:val="toc 1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spacing w:before="120"/>
      <w:ind w:left="567" w:hanging="567"/>
    </w:pPr>
    <w:rPr>
      <w:rFonts w:asciiTheme="majorHAnsi" w:hAnsiTheme="majorHAnsi"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StandardWeb">
    <w:name w:val="Normal (Web)"/>
    <w:basedOn w:val="Standard"/>
    <w:uiPriority w:val="79"/>
    <w:semiHidden/>
    <w:lock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locked/>
    <w:rsid w:val="002559D5"/>
    <w:pPr>
      <w:tabs>
        <w:tab w:val="right" w:leader="dot" w:pos="9837"/>
      </w:tabs>
    </w:pPr>
  </w:style>
  <w:style w:type="paragraph" w:customStyle="1" w:styleId="Absenderzeile">
    <w:name w:val="Absenderzeile"/>
    <w:basedOn w:val="Standard"/>
    <w:uiPriority w:val="16"/>
    <w:semiHidden/>
    <w:locked/>
    <w:rsid w:val="0017204E"/>
    <w:pPr>
      <w:pBdr>
        <w:bottom w:val="single" w:sz="6" w:space="1" w:color="auto"/>
      </w:pBdr>
      <w:tabs>
        <w:tab w:val="right" w:pos="4026"/>
      </w:tabs>
    </w:pPr>
    <w:rPr>
      <w:sz w:val="12"/>
    </w:rPr>
  </w:style>
  <w:style w:type="paragraph" w:customStyle="1" w:styleId="Nummerierung1">
    <w:name w:val="Nummerierung 1"/>
    <w:basedOn w:val="Standard"/>
    <w:uiPriority w:val="7"/>
    <w:qFormat/>
    <w:locked/>
    <w:rsid w:val="00C8205C"/>
  </w:style>
  <w:style w:type="paragraph" w:customStyle="1" w:styleId="Nummerierung2">
    <w:name w:val="Nummerierung 2"/>
    <w:basedOn w:val="Nummerierung1"/>
    <w:uiPriority w:val="7"/>
    <w:locked/>
    <w:rsid w:val="009A1F37"/>
  </w:style>
  <w:style w:type="character" w:styleId="Seitenzahl">
    <w:name w:val="page number"/>
    <w:basedOn w:val="Absatz-Standardschriftart"/>
    <w:uiPriority w:val="79"/>
    <w:semiHidden/>
    <w:locked/>
    <w:rsid w:val="00E8428A"/>
  </w:style>
  <w:style w:type="paragraph" w:customStyle="1" w:styleId="Nummerierungabc">
    <w:name w:val="Nummerierung abc"/>
    <w:basedOn w:val="Listenabsatz"/>
    <w:uiPriority w:val="8"/>
    <w:qFormat/>
    <w:locked/>
    <w:rsid w:val="00C8205C"/>
    <w:pPr>
      <w:numPr>
        <w:numId w:val="0"/>
      </w:numPr>
    </w:pPr>
  </w:style>
  <w:style w:type="paragraph" w:customStyle="1" w:styleId="Nummerierung3">
    <w:name w:val="Nummerierung 3"/>
    <w:basedOn w:val="Nummerierung2"/>
    <w:uiPriority w:val="7"/>
    <w:locked/>
    <w:rsid w:val="005A357F"/>
  </w:style>
  <w:style w:type="paragraph" w:customStyle="1" w:styleId="berschrift5nummeriert">
    <w:name w:val="Überschrift 5 nummeriert"/>
    <w:basedOn w:val="berschrift5"/>
    <w:next w:val="Standard"/>
    <w:uiPriority w:val="10"/>
    <w:semiHidden/>
    <w:locked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locked/>
    <w:rsid w:val="00ED6B5D"/>
    <w:pPr>
      <w:pageBreakBefore/>
      <w:pBdr>
        <w:top w:val="single" w:sz="8" w:space="5" w:color="202531" w:themeColor="text1"/>
        <w:left w:val="single" w:sz="8" w:space="5" w:color="202531" w:themeColor="text1"/>
        <w:bottom w:val="single" w:sz="8" w:space="5" w:color="202531" w:themeColor="text1"/>
        <w:right w:val="single" w:sz="8" w:space="5" w:color="202531" w:themeColor="text1"/>
      </w:pBdr>
      <w:shd w:val="clear" w:color="auto" w:fill="202531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locked/>
    <w:rsid w:val="00C30C28"/>
    <w:rPr>
      <w:color w:val="8F9199" w:themeColor="background2"/>
    </w:rPr>
  </w:style>
  <w:style w:type="paragraph" w:customStyle="1" w:styleId="ErstelltdurchVorlagenbauerchfrSTV">
    <w:name w:val="Erstellt durch Vorlagenbauer.ch für STV"/>
    <w:basedOn w:val="Standard"/>
    <w:next w:val="Standard"/>
    <w:semiHidden/>
    <w:locked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locked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locked/>
    <w:rsid w:val="00E02496"/>
  </w:style>
  <w:style w:type="paragraph" w:styleId="Index1">
    <w:name w:val="index 1"/>
    <w:basedOn w:val="Standard"/>
    <w:next w:val="Standard"/>
    <w:autoRedefine/>
    <w:uiPriority w:val="99"/>
    <w:semiHidden/>
    <w:lock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locked/>
    <w:rsid w:val="00926415"/>
    <w:pPr>
      <w:numPr>
        <w:numId w:val="3"/>
      </w:numPr>
    </w:pPr>
  </w:style>
  <w:style w:type="numbering" w:customStyle="1" w:styleId="AufzhlungenListe">
    <w:name w:val="Aufzählungen (Liste)"/>
    <w:uiPriority w:val="99"/>
    <w:locked/>
    <w:rsid w:val="00565E40"/>
    <w:pPr>
      <w:numPr>
        <w:numId w:val="7"/>
      </w:numPr>
    </w:pPr>
  </w:style>
  <w:style w:type="character" w:styleId="NichtaufgelsteErwhnung">
    <w:name w:val="Unresolved Mention"/>
    <w:basedOn w:val="Absatz-Standardschriftart"/>
    <w:uiPriority w:val="79"/>
    <w:semiHidden/>
    <w:lock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locked/>
    <w:rsid w:val="004D668E"/>
  </w:style>
  <w:style w:type="character" w:customStyle="1" w:styleId="AbsenderzeilePP">
    <w:name w:val="Absenderzeile P.P."/>
    <w:basedOn w:val="Absatz-Standardschriftart"/>
    <w:uiPriority w:val="16"/>
    <w:semiHidden/>
    <w:locked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16"/>
    <w:semiHidden/>
    <w:locked/>
    <w:rsid w:val="0017204E"/>
    <w:rPr>
      <w:b/>
      <w:spacing w:val="0"/>
      <w:sz w:val="32"/>
    </w:rPr>
  </w:style>
  <w:style w:type="paragraph" w:customStyle="1" w:styleId="Text7Pt">
    <w:name w:val="Text 7 Pt."/>
    <w:basedOn w:val="Standard"/>
    <w:semiHidden/>
    <w:qFormat/>
    <w:locked/>
    <w:rsid w:val="00DE5B14"/>
    <w:pPr>
      <w:spacing w:line="200" w:lineRule="atLeast"/>
    </w:pPr>
    <w:rPr>
      <w:sz w:val="14"/>
      <w:szCs w:val="14"/>
    </w:rPr>
  </w:style>
  <w:style w:type="paragraph" w:customStyle="1" w:styleId="Texteingezogen2cm">
    <w:name w:val="Text eingezogen 2 cm"/>
    <w:basedOn w:val="Standard"/>
    <w:semiHidden/>
    <w:locked/>
    <w:rsid w:val="001100B2"/>
    <w:pPr>
      <w:ind w:left="1134"/>
    </w:pPr>
  </w:style>
  <w:style w:type="paragraph" w:customStyle="1" w:styleId="Tetx18Pt">
    <w:name w:val="Tetx 18 Pt."/>
    <w:basedOn w:val="Standard"/>
    <w:semiHidden/>
    <w:qFormat/>
    <w:locked/>
    <w:rsid w:val="00965EDE"/>
    <w:pPr>
      <w:spacing w:line="480" w:lineRule="atLeast"/>
    </w:pPr>
    <w:rPr>
      <w:b/>
      <w:bCs/>
      <w:i/>
      <w:iCs/>
      <w:sz w:val="36"/>
      <w:szCs w:val="36"/>
    </w:rPr>
  </w:style>
  <w:style w:type="table" w:customStyle="1" w:styleId="STVTabellemitSteg">
    <w:name w:val="STV Tabelle mit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  <w:insideV w:val="single" w:sz="48" w:space="0" w:color="FFFFFF" w:themeColor="background1"/>
      </w:tblBorders>
      <w:tblCellMar>
        <w:top w:w="71" w:type="dxa"/>
        <w:left w:w="0" w:type="dxa"/>
        <w:bottom w:w="71" w:type="dxa"/>
        <w:right w:w="28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">
    <w:name w:val="STV Tabelle ohne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kleineSpaltenbeschriftung">
    <w:name w:val="STV Tabelle ohne Steg kleine Spaltenbeschriftun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  <w:sz w:val="14"/>
      </w:rPr>
    </w:tblStylePr>
  </w:style>
  <w:style w:type="paragraph" w:customStyle="1" w:styleId="Spitzmarke">
    <w:name w:val="Spitzmarke"/>
    <w:basedOn w:val="Standard"/>
    <w:semiHidden/>
    <w:qFormat/>
    <w:locked/>
    <w:rsid w:val="00733625"/>
    <w:pPr>
      <w:ind w:left="567"/>
      <w:contextualSpacing/>
    </w:pPr>
    <w:rPr>
      <w:rFonts w:ascii="Area Extended ExtraBold" w:hAnsi="Area Extended ExtraBold"/>
      <w:caps/>
      <w:color w:val="FFFFFF" w:themeColor="background1"/>
    </w:rPr>
  </w:style>
  <w:style w:type="paragraph" w:customStyle="1" w:styleId="Titelgross">
    <w:name w:val="Titel gross"/>
    <w:basedOn w:val="Standard"/>
    <w:uiPriority w:val="11"/>
    <w:semiHidden/>
    <w:qFormat/>
    <w:locked/>
    <w:rsid w:val="00B67405"/>
    <w:pPr>
      <w:spacing w:before="280" w:after="120" w:line="1040" w:lineRule="exact"/>
      <w:ind w:left="567"/>
      <w:contextualSpacing/>
    </w:pPr>
    <w:rPr>
      <w:rFonts w:asciiTheme="majorHAnsi" w:hAnsiTheme="majorHAnsi"/>
      <w:bCs/>
      <w:color w:val="FFFFFF" w:themeColor="background1"/>
      <w:sz w:val="92"/>
      <w:szCs w:val="92"/>
    </w:rPr>
  </w:style>
  <w:style w:type="paragraph" w:customStyle="1" w:styleId="Aufzhlung1nichteingezogen">
    <w:name w:val="Aufzählung 1 nicht eingezogen"/>
    <w:basedOn w:val="Aufzhlung1"/>
    <w:uiPriority w:val="6"/>
    <w:semiHidden/>
    <w:qFormat/>
    <w:locked/>
    <w:rsid w:val="003E4DC4"/>
  </w:style>
  <w:style w:type="paragraph" w:customStyle="1" w:styleId="Aufzhlung7Pt">
    <w:name w:val="Aufzählung 7 Pt."/>
    <w:basedOn w:val="Aufzhlung1"/>
    <w:uiPriority w:val="6"/>
    <w:semiHidden/>
    <w:qFormat/>
    <w:locked/>
    <w:rsid w:val="003E0625"/>
    <w:pPr>
      <w:numPr>
        <w:numId w:val="5"/>
      </w:numPr>
      <w:tabs>
        <w:tab w:val="clear" w:pos="567"/>
      </w:tabs>
      <w:spacing w:line="200" w:lineRule="atLeast"/>
      <w:ind w:left="170" w:hanging="170"/>
    </w:pPr>
    <w:rPr>
      <w:sz w:val="14"/>
      <w:szCs w:val="14"/>
    </w:rPr>
  </w:style>
  <w:style w:type="table" w:customStyle="1" w:styleId="TabellemitStagundgrauerKopfzeile">
    <w:name w:val="Tabelle mit Stag und grauer Kopfzeile"/>
    <w:basedOn w:val="NormaleTabelle"/>
    <w:uiPriority w:val="99"/>
    <w:locked/>
    <w:rsid w:val="00477878"/>
    <w:pPr>
      <w:spacing w:line="240" w:lineRule="auto"/>
    </w:pPr>
    <w:tblPr>
      <w:tblBorders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4" w:type="dxa"/>
        <w:left w:w="0" w:type="dxa"/>
        <w:bottom w:w="74" w:type="dxa"/>
        <w:right w:w="28" w:type="dxa"/>
      </w:tblCellMar>
    </w:tblPr>
    <w:tblStylePr w:type="firstRow">
      <w:rPr>
        <w:rFonts w:asciiTheme="majorHAnsi" w:hAnsiTheme="majorHAnsi"/>
        <w:b w:val="0"/>
        <w:color w:val="202531" w:themeColor="text1"/>
      </w:rPr>
      <w:tblPr>
        <w:tblCellMar>
          <w:top w:w="74" w:type="dxa"/>
          <w:left w:w="113" w:type="dxa"/>
          <w:bottom w:w="74" w:type="dxa"/>
          <w:right w:w="28" w:type="dxa"/>
        </w:tblCellMar>
      </w:tblPr>
      <w:tcPr>
        <w:shd w:val="clear" w:color="auto" w:fill="F5F5F5"/>
      </w:tcPr>
    </w:tblStylePr>
    <w:tblStylePr w:type="firstCol">
      <w:tblPr>
        <w:tblCellMar>
          <w:top w:w="74" w:type="dxa"/>
          <w:left w:w="85" w:type="dxa"/>
          <w:bottom w:w="74" w:type="dxa"/>
          <w:right w:w="28" w:type="dxa"/>
        </w:tblCellMar>
      </w:tblPr>
    </w:tblStylePr>
  </w:style>
  <w:style w:type="character" w:styleId="Fett">
    <w:name w:val="Strong"/>
    <w:basedOn w:val="Absatz-Standardschriftart"/>
    <w:uiPriority w:val="1"/>
    <w:qFormat/>
    <w:locked/>
    <w:rsid w:val="00E157E1"/>
    <w:rPr>
      <w:rFonts w:asciiTheme="majorHAnsi" w:hAnsiTheme="majorHAnsi"/>
      <w:b w:val="0"/>
      <w:bCs/>
    </w:rPr>
  </w:style>
  <w:style w:type="paragraph" w:customStyle="1" w:styleId="Text11jur">
    <w:name w:val="Text 1.1 (jur)"/>
    <w:basedOn w:val="Nummerierung1"/>
    <w:uiPriority w:val="20"/>
    <w:semiHidden/>
    <w:locked/>
    <w:rsid w:val="004D668E"/>
    <w:pPr>
      <w:spacing w:after="120"/>
      <w:contextualSpacing/>
    </w:pPr>
  </w:style>
  <w:style w:type="paragraph" w:customStyle="1" w:styleId="Text111jur">
    <w:name w:val="Text 1.1.1 (jur)"/>
    <w:basedOn w:val="Nummerierung2"/>
    <w:uiPriority w:val="20"/>
    <w:semiHidden/>
    <w:locked/>
    <w:rsid w:val="004D668E"/>
    <w:pPr>
      <w:spacing w:after="120"/>
      <w:contextualSpacing/>
    </w:pPr>
  </w:style>
  <w:style w:type="numbering" w:customStyle="1" w:styleId="Nummerierungrechtlich">
    <w:name w:val="Nummerierung rechtlich"/>
    <w:uiPriority w:val="99"/>
    <w:locked/>
    <w:rsid w:val="00764DAD"/>
  </w:style>
  <w:style w:type="paragraph" w:customStyle="1" w:styleId="Text1111jur">
    <w:name w:val="Text 1.1.1.1 (jur)"/>
    <w:basedOn w:val="Nummerierung3"/>
    <w:uiPriority w:val="20"/>
    <w:semiHidden/>
    <w:locked/>
    <w:rsid w:val="004D668E"/>
    <w:pPr>
      <w:spacing w:after="120"/>
      <w:contextualSpacing/>
    </w:pPr>
  </w:style>
  <w:style w:type="paragraph" w:customStyle="1" w:styleId="Nummerierung4rechtlich">
    <w:name w:val="Nummerierung 4 rechtlich"/>
    <w:basedOn w:val="Text1111jur"/>
    <w:uiPriority w:val="20"/>
    <w:semiHidden/>
    <w:qFormat/>
    <w:locked/>
    <w:rsid w:val="00565E40"/>
  </w:style>
  <w:style w:type="paragraph" w:customStyle="1" w:styleId="-----Juristisch-----">
    <w:name w:val="-----  Juristisch -----"/>
    <w:basedOn w:val="berschrift1nummeriert"/>
    <w:uiPriority w:val="19"/>
    <w:semiHidden/>
    <w:locked/>
    <w:rsid w:val="00882A5E"/>
    <w:pPr>
      <w:numPr>
        <w:numId w:val="6"/>
      </w:numPr>
    </w:pPr>
  </w:style>
  <w:style w:type="paragraph" w:customStyle="1" w:styleId="berschrift1jur">
    <w:name w:val="Überschrift 1. (jur)"/>
    <w:basedOn w:val="-----Juristisch-----"/>
    <w:uiPriority w:val="19"/>
    <w:semiHidden/>
    <w:locked/>
    <w:rsid w:val="004D668E"/>
    <w:pPr>
      <w:numPr>
        <w:numId w:val="0"/>
      </w:numPr>
    </w:pPr>
  </w:style>
  <w:style w:type="paragraph" w:customStyle="1" w:styleId="berschrift2nummeriertrechtlich">
    <w:name w:val="Überschrift 2 nummeriert rechtlich"/>
    <w:basedOn w:val="berschrift2nummeriert"/>
    <w:uiPriority w:val="21"/>
    <w:semiHidden/>
    <w:locked/>
    <w:rsid w:val="000E0D9A"/>
  </w:style>
  <w:style w:type="paragraph" w:customStyle="1" w:styleId="berschrift3nummeriertrechtlich">
    <w:name w:val="Überschrift 3 nummeriert rechtlich"/>
    <w:basedOn w:val="berschrift3nummeriert"/>
    <w:uiPriority w:val="21"/>
    <w:semiHidden/>
    <w:locked/>
    <w:rsid w:val="000E0D9A"/>
  </w:style>
  <w:style w:type="paragraph" w:customStyle="1" w:styleId="berschrift4nummeriertrechtlich">
    <w:name w:val="Überschrift 4 nummeriert rechtlich"/>
    <w:basedOn w:val="berschrift4nummeriert"/>
    <w:uiPriority w:val="21"/>
    <w:semiHidden/>
    <w:locked/>
    <w:rsid w:val="000E0D9A"/>
  </w:style>
  <w:style w:type="paragraph" w:customStyle="1" w:styleId="Aufzhlung1jur">
    <w:name w:val="Aufzählung 1 (jur)"/>
    <w:basedOn w:val="Aufzhlung1"/>
    <w:uiPriority w:val="21"/>
    <w:semiHidden/>
    <w:locked/>
    <w:rsid w:val="004D668E"/>
  </w:style>
  <w:style w:type="paragraph" w:customStyle="1" w:styleId="Aufzhlung2jur">
    <w:name w:val="Aufzählung 2 (jur)"/>
    <w:basedOn w:val="Aufzhlung2"/>
    <w:uiPriority w:val="21"/>
    <w:semiHidden/>
    <w:locked/>
    <w:rsid w:val="004D668E"/>
  </w:style>
  <w:style w:type="paragraph" w:customStyle="1" w:styleId="Aufzhlung3jur">
    <w:name w:val="Aufzählung 3 (jur)"/>
    <w:basedOn w:val="Aufzhlung3"/>
    <w:uiPriority w:val="21"/>
    <w:semiHidden/>
    <w:locked/>
    <w:rsid w:val="004D668E"/>
  </w:style>
  <w:style w:type="paragraph" w:customStyle="1" w:styleId="Nummerierungabcjur">
    <w:name w:val="Nummerierung abc (jur)"/>
    <w:basedOn w:val="Nummerierungabc"/>
    <w:uiPriority w:val="21"/>
    <w:semiHidden/>
    <w:locked/>
    <w:rsid w:val="004D668E"/>
    <w:pPr>
      <w:spacing w:after="252"/>
    </w:pPr>
  </w:style>
  <w:style w:type="numbering" w:customStyle="1" w:styleId="Aufzhlungrechtlich">
    <w:name w:val="Aufzählung rechtlich"/>
    <w:uiPriority w:val="99"/>
    <w:locked/>
    <w:rsid w:val="00565E40"/>
    <w:pPr>
      <w:numPr>
        <w:numId w:val="8"/>
      </w:numPr>
    </w:pPr>
  </w:style>
  <w:style w:type="numbering" w:customStyle="1" w:styleId="Ebenenjuristisch">
    <w:name w:val="Ebenen juristisch"/>
    <w:uiPriority w:val="99"/>
    <w:locked/>
    <w:rsid w:val="004D668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E0279C6C0496286CC790AF66A3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DCA5AA-226C-41D7-8A47-C3C812355AEA}"/>
      </w:docPartPr>
      <w:docPartBody>
        <w:p w:rsidR="00E918F0" w:rsidRDefault="00981BF5" w:rsidP="00981BF5">
          <w:pPr>
            <w:pStyle w:val="965E0279C6C0496286CC790AF66A37F24"/>
          </w:pPr>
          <w:r w:rsidRPr="00C95170">
            <w:rPr>
              <w:rStyle w:val="Platzhaltertext"/>
              <w:color w:val="EE0000"/>
            </w:rPr>
            <w:t>Vorname Name</w:t>
          </w:r>
        </w:p>
      </w:docPartBody>
    </w:docPart>
    <w:docPart>
      <w:docPartPr>
        <w:name w:val="8D1B1C0315CF40FDA61114693486FB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DCDEF-D02E-4696-BFE3-2A3776DDBA48}"/>
      </w:docPartPr>
      <w:docPartBody>
        <w:p w:rsidR="00E918F0" w:rsidRDefault="00981BF5" w:rsidP="00981BF5">
          <w:pPr>
            <w:pStyle w:val="8D1B1C0315CF40FDA61114693486FB4D4"/>
          </w:pPr>
          <w:r w:rsidRPr="00C95170">
            <w:rPr>
              <w:rStyle w:val="Platzhaltertext"/>
              <w:color w:val="EE0000"/>
            </w:rPr>
            <w:t>Adresse</w:t>
          </w:r>
        </w:p>
      </w:docPartBody>
    </w:docPart>
    <w:docPart>
      <w:docPartPr>
        <w:name w:val="CA665B7058C3490FBF4B16CC93E171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63F860-144F-4FE4-A01F-015F923F46E3}"/>
      </w:docPartPr>
      <w:docPartBody>
        <w:p w:rsidR="00E918F0" w:rsidRDefault="00A871DF">
          <w:pPr>
            <w:pStyle w:val="CA665B7058C3490FBF4B16CC93E171CF"/>
          </w:pPr>
          <w:r>
            <w:rPr>
              <w:rStyle w:val="Platzhaltertext"/>
            </w:rPr>
            <w:t>Brieftitel</w:t>
          </w:r>
        </w:p>
      </w:docPartBody>
    </w:docPart>
    <w:docPart>
      <w:docPartPr>
        <w:name w:val="816598C7683B4CDA923A840E952638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EA891B-B1D2-4061-ADEA-C8FBF3F49D9D}"/>
      </w:docPartPr>
      <w:docPartBody>
        <w:p w:rsidR="00E918F0" w:rsidRDefault="00A871DF">
          <w:pPr>
            <w:pStyle w:val="816598C7683B4CDA923A840E952638F1"/>
          </w:pPr>
          <w:r w:rsidRPr="0067760E">
            <w:rPr>
              <w:rStyle w:val="Platzhaltertext"/>
            </w:rPr>
            <w:t>[Firma]</w:t>
          </w:r>
        </w:p>
      </w:docPartBody>
    </w:docPart>
    <w:docPart>
      <w:docPartPr>
        <w:name w:val="4F6C43F94DDB416985D9B8959C9EE9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C6CA2D-02A3-4609-8B9A-3A5CCF7BC3A6}"/>
      </w:docPartPr>
      <w:docPartBody>
        <w:p w:rsidR="00E918F0" w:rsidRDefault="00A871DF">
          <w:pPr>
            <w:pStyle w:val="4F6C43F94DDB416985D9B8959C9EE95E"/>
          </w:pPr>
          <w:r w:rsidRPr="00DE5B14">
            <w:rPr>
              <w:rStyle w:val="Platzhaltertext"/>
              <w:bCs/>
            </w:rPr>
            <w:t>Abteilung</w:t>
          </w:r>
        </w:p>
      </w:docPartBody>
    </w:docPart>
    <w:docPart>
      <w:docPartPr>
        <w:name w:val="C0C7689924AC4F00AC6B62A235BFA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FBCAA-F85C-42B9-A28A-AE9F9282A9C4}"/>
      </w:docPartPr>
      <w:docPartBody>
        <w:p w:rsidR="00E918F0" w:rsidRDefault="00A871DF">
          <w:pPr>
            <w:pStyle w:val="C0C7689924AC4F00AC6B62A235BFAAA3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559830C88DDC4601BDC1F2F190B63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962DF3-3308-4533-9E3F-E6FC33F7E051}"/>
      </w:docPartPr>
      <w:docPartBody>
        <w:p w:rsidR="00E918F0" w:rsidRDefault="00A871DF">
          <w:pPr>
            <w:pStyle w:val="559830C88DDC4601BDC1F2F190B63D2A"/>
          </w:pPr>
          <w:r>
            <w:rPr>
              <w:rStyle w:val="Platzhaltertext"/>
            </w:rPr>
            <w:t>Funktion</w:t>
          </w:r>
        </w:p>
      </w:docPartBody>
    </w:docPart>
    <w:docPart>
      <w:docPartPr>
        <w:name w:val="7CA0F96A14E84F3D9EBA044DE9142F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93D63-FDE4-4AF5-8E57-2BF128A8F338}"/>
      </w:docPartPr>
      <w:docPartBody>
        <w:p w:rsidR="00E918F0" w:rsidRDefault="00A871DF">
          <w:pPr>
            <w:pStyle w:val="7CA0F96A14E84F3D9EBA044DE9142FF4"/>
          </w:pPr>
          <w:r w:rsidRPr="00B67D13">
            <w:rPr>
              <w:rStyle w:val="Platzhaltertext"/>
            </w:rPr>
            <w:t>Vorname Name</w:t>
          </w:r>
        </w:p>
      </w:docPartBody>
    </w:docPart>
    <w:docPart>
      <w:docPartPr>
        <w:name w:val="88737F623DDD4DD18190A6FBB71A98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30021-0786-4E4F-AFE3-978813A9ADA0}"/>
      </w:docPartPr>
      <w:docPartBody>
        <w:p w:rsidR="00E918F0" w:rsidRDefault="00A871DF">
          <w:pPr>
            <w:pStyle w:val="88737F623DDD4DD18190A6FBB71A9877"/>
          </w:pPr>
          <w:r w:rsidRPr="00B67D13">
            <w:rPr>
              <w:rStyle w:val="Platzhaltertext"/>
            </w:rPr>
            <w:t>Funktion</w:t>
          </w:r>
        </w:p>
      </w:docPartBody>
    </w:docPart>
    <w:docPart>
      <w:docPartPr>
        <w:name w:val="DDFB63CBDEF6430C89B5A4F420211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3306B-866D-4EB1-8509-C799D00C6A59}"/>
      </w:docPartPr>
      <w:docPartBody>
        <w:p w:rsidR="006834B1" w:rsidRDefault="00981BF5" w:rsidP="00981BF5">
          <w:pPr>
            <w:pStyle w:val="DDFB63CBDEF6430C89B5A4F420211FE14"/>
          </w:pPr>
          <w:r w:rsidRPr="00ED2020">
            <w:rPr>
              <w:rStyle w:val="Platzhaltertext"/>
              <w:color w:val="EE0000"/>
            </w:rPr>
            <w:t>Vorname Name</w:t>
          </w:r>
        </w:p>
      </w:docPartBody>
    </w:docPart>
    <w:docPart>
      <w:docPartPr>
        <w:name w:val="AD2FD793746840D3AE3942D55630F4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A93676-54E0-4D96-A904-38C5FBFE368B}"/>
      </w:docPartPr>
      <w:docPartBody>
        <w:p w:rsidR="006834B1" w:rsidRDefault="00981BF5" w:rsidP="00981BF5">
          <w:pPr>
            <w:pStyle w:val="AD2FD793746840D3AE3942D55630F4754"/>
          </w:pPr>
          <w:r w:rsidRPr="00ED2020">
            <w:rPr>
              <w:rStyle w:val="Platzhaltertext"/>
              <w:color w:val="EE0000"/>
            </w:rPr>
            <w:t>Vorname Name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8AAE7-FEDE-4058-AB7C-4A421FA30E34}"/>
      </w:docPartPr>
      <w:docPartBody>
        <w:p w:rsidR="00981BF5" w:rsidRDefault="00DD04CA">
          <w:r w:rsidRPr="00D44CD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47"/>
    <w:rsid w:val="0001154F"/>
    <w:rsid w:val="000F6F9F"/>
    <w:rsid w:val="00176D84"/>
    <w:rsid w:val="00193276"/>
    <w:rsid w:val="001D3E7C"/>
    <w:rsid w:val="00234605"/>
    <w:rsid w:val="002A4224"/>
    <w:rsid w:val="003A5CD5"/>
    <w:rsid w:val="003C294A"/>
    <w:rsid w:val="00425E28"/>
    <w:rsid w:val="00426C5E"/>
    <w:rsid w:val="00453D21"/>
    <w:rsid w:val="004A432B"/>
    <w:rsid w:val="004A5A14"/>
    <w:rsid w:val="0055329D"/>
    <w:rsid w:val="005A5E1D"/>
    <w:rsid w:val="005D63DB"/>
    <w:rsid w:val="00623B7F"/>
    <w:rsid w:val="006501BF"/>
    <w:rsid w:val="006670A0"/>
    <w:rsid w:val="006834B1"/>
    <w:rsid w:val="00753708"/>
    <w:rsid w:val="0081522E"/>
    <w:rsid w:val="00867054"/>
    <w:rsid w:val="00875AD7"/>
    <w:rsid w:val="00897F6A"/>
    <w:rsid w:val="00981BF5"/>
    <w:rsid w:val="00991747"/>
    <w:rsid w:val="00A549A6"/>
    <w:rsid w:val="00A871DF"/>
    <w:rsid w:val="00B53A78"/>
    <w:rsid w:val="00B728F4"/>
    <w:rsid w:val="00B8282F"/>
    <w:rsid w:val="00B97D62"/>
    <w:rsid w:val="00C86980"/>
    <w:rsid w:val="00CD45F5"/>
    <w:rsid w:val="00D40A69"/>
    <w:rsid w:val="00D77100"/>
    <w:rsid w:val="00DD04CA"/>
    <w:rsid w:val="00E423EB"/>
    <w:rsid w:val="00E753C1"/>
    <w:rsid w:val="00E918F0"/>
    <w:rsid w:val="00EF3666"/>
    <w:rsid w:val="00F45F0F"/>
    <w:rsid w:val="00F52115"/>
    <w:rsid w:val="00FA54C9"/>
    <w:rsid w:val="00FC3EB4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981BF5"/>
    <w:rPr>
      <w:color w:val="E8E8E8" w:themeColor="background2"/>
    </w:rPr>
  </w:style>
  <w:style w:type="paragraph" w:customStyle="1" w:styleId="CA665B7058C3490FBF4B16CC93E171CF">
    <w:name w:val="CA665B7058C3490FBF4B16CC93E171CF"/>
  </w:style>
  <w:style w:type="paragraph" w:customStyle="1" w:styleId="816598C7683B4CDA923A840E952638F1">
    <w:name w:val="816598C7683B4CDA923A840E952638F1"/>
  </w:style>
  <w:style w:type="paragraph" w:customStyle="1" w:styleId="4F6C43F94DDB416985D9B8959C9EE95E">
    <w:name w:val="4F6C43F94DDB416985D9B8959C9EE95E"/>
  </w:style>
  <w:style w:type="paragraph" w:customStyle="1" w:styleId="C0C7689924AC4F00AC6B62A235BFAAA3">
    <w:name w:val="C0C7689924AC4F00AC6B62A235BFAAA3"/>
  </w:style>
  <w:style w:type="paragraph" w:customStyle="1" w:styleId="559830C88DDC4601BDC1F2F190B63D2A">
    <w:name w:val="559830C88DDC4601BDC1F2F190B63D2A"/>
  </w:style>
  <w:style w:type="paragraph" w:customStyle="1" w:styleId="7CA0F96A14E84F3D9EBA044DE9142FF4">
    <w:name w:val="7CA0F96A14E84F3D9EBA044DE9142FF4"/>
  </w:style>
  <w:style w:type="paragraph" w:customStyle="1" w:styleId="88737F623DDD4DD18190A6FBB71A9877">
    <w:name w:val="88737F623DDD4DD18190A6FBB71A9877"/>
  </w:style>
  <w:style w:type="paragraph" w:customStyle="1" w:styleId="965E0279C6C0496286CC790AF66A37F24">
    <w:name w:val="965E0279C6C0496286CC790AF66A37F24"/>
    <w:rsid w:val="00981BF5"/>
    <w:pPr>
      <w:spacing w:after="0" w:line="252" w:lineRule="atLeast"/>
    </w:pPr>
    <w:rPr>
      <w:rFonts w:eastAsiaTheme="minorHAnsi"/>
      <w:kern w:val="0"/>
      <w:sz w:val="18"/>
      <w:szCs w:val="18"/>
      <w:lang w:eastAsia="en-US"/>
      <w14:ligatures w14:val="none"/>
    </w:rPr>
  </w:style>
  <w:style w:type="paragraph" w:customStyle="1" w:styleId="8D1B1C0315CF40FDA61114693486FB4D4">
    <w:name w:val="8D1B1C0315CF40FDA61114693486FB4D4"/>
    <w:rsid w:val="00981BF5"/>
    <w:pPr>
      <w:spacing w:after="0" w:line="252" w:lineRule="atLeast"/>
    </w:pPr>
    <w:rPr>
      <w:rFonts w:eastAsiaTheme="minorHAnsi"/>
      <w:kern w:val="0"/>
      <w:sz w:val="18"/>
      <w:szCs w:val="18"/>
      <w:lang w:eastAsia="en-US"/>
      <w14:ligatures w14:val="none"/>
    </w:rPr>
  </w:style>
  <w:style w:type="paragraph" w:customStyle="1" w:styleId="DDFB63CBDEF6430C89B5A4F420211FE14">
    <w:name w:val="DDFB63CBDEF6430C89B5A4F420211FE14"/>
    <w:rsid w:val="00981BF5"/>
    <w:pPr>
      <w:spacing w:after="0" w:line="252" w:lineRule="atLeast"/>
    </w:pPr>
    <w:rPr>
      <w:rFonts w:eastAsiaTheme="minorHAnsi"/>
      <w:kern w:val="0"/>
      <w:sz w:val="18"/>
      <w:szCs w:val="18"/>
      <w:lang w:eastAsia="en-US"/>
      <w14:ligatures w14:val="none"/>
    </w:rPr>
  </w:style>
  <w:style w:type="paragraph" w:customStyle="1" w:styleId="AD2FD793746840D3AE3942D55630F4754">
    <w:name w:val="AD2FD793746840D3AE3942D55630F4754"/>
    <w:rsid w:val="00981BF5"/>
    <w:pPr>
      <w:spacing w:after="0" w:line="252" w:lineRule="atLeast"/>
    </w:pPr>
    <w:rPr>
      <w:rFonts w:eastAsiaTheme="minorHAnsi"/>
      <w:kern w:val="0"/>
      <w:sz w:val="18"/>
      <w:szCs w:val="18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enutzerdefiniertes Design">
  <a:themeElements>
    <a:clrScheme name="STV 2025-03 Word">
      <a:dk1>
        <a:srgbClr val="202531"/>
      </a:dk1>
      <a:lt1>
        <a:sysClr val="window" lastClr="FFFFFF"/>
      </a:lt1>
      <a:dk2>
        <a:srgbClr val="42454F"/>
      </a:dk2>
      <a:lt2>
        <a:srgbClr val="8F9199"/>
      </a:lt2>
      <a:accent1>
        <a:srgbClr val="F22745"/>
      </a:accent1>
      <a:accent2>
        <a:srgbClr val="A5154C"/>
      </a:accent2>
      <a:accent3>
        <a:srgbClr val="8A1243"/>
      </a:accent3>
      <a:accent4>
        <a:srgbClr val="710039"/>
      </a:accent4>
      <a:accent5>
        <a:srgbClr val="FEF0F2"/>
      </a:accent5>
      <a:accent6>
        <a:srgbClr val="F5F5F5"/>
      </a:accent6>
      <a:hlink>
        <a:srgbClr val="000000"/>
      </a:hlink>
      <a:folHlink>
        <a:srgbClr val="000000"/>
      </a:folHlink>
    </a:clrScheme>
    <a:fontScheme name="Benutzerdefiniert 148">
      <a:majorFont>
        <a:latin typeface="Area Normal Extrabold"/>
        <a:ea typeface=""/>
        <a:cs typeface=""/>
      </a:majorFont>
      <a:minorFont>
        <a:latin typeface="Area Norm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dirty="0"/>
        </a:defPPr>
      </a:lstStyle>
    </a:txDef>
  </a:objectDefaults>
  <a:extraClrSchemeLst/>
  <a:custClrLst>
    <a:custClr name="_">
      <a:srgbClr val="FFFFFF"/>
    </a:custClr>
    <a:custClr name="_">
      <a:srgbClr val="FFFFFF"/>
    </a:custClr>
    <a:custClr name="S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rot">
      <a:srgbClr val="F22745"/>
    </a:custClr>
    <a:custClr name="STV_Bordeaux">
      <a:srgbClr val="8A1243"/>
    </a:custClr>
    <a:custClr name="STV_DarkBordeaux">
      <a:srgbClr val="710039"/>
    </a:custClr>
    <a:custClr name="STV_LightBordeaux">
      <a:srgbClr val="A5154C"/>
    </a:custClr>
    <a:custClr name="STV_Black">
      <a:srgbClr val="202531"/>
    </a:custClr>
    <a:custClr name="STV_Black 85">
      <a:srgbClr val="42454F"/>
    </a:custClr>
    <a:custClr name="STV_Black 50">
      <a:srgbClr val="8F9199"/>
    </a:custClr>
    <a:custClr name="STV_Black 25">
      <a:srgbClr val="C7C9CC"/>
    </a:custClr>
    <a:custClr name="STV_Black 15">
      <a:srgbClr val="DEDEE0"/>
    </a:custClr>
    <a:custClr name="STV_Lightgrey 5">
      <a:srgbClr val="F5F5F5"/>
    </a:custClr>
    <a:custClr name="STV_Red 15">
      <a:srgbClr val="FEF0F2"/>
    </a:custClr>
    <a:custClr name="STV_Green 15">
      <a:srgbClr val="D9F7F0"/>
    </a:custClr>
    <a:custClr name="STV_Blue 15">
      <a:srgbClr val="D9F3FF"/>
    </a:custClr>
    <a:custClr name="STV_Violet 15">
      <a:srgbClr val="ECE6FD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DarkGreen">
      <a:srgbClr val="1A5973"/>
    </a:custClr>
    <a:custClr name="STV_Diagramm_Green">
      <a:srgbClr val="19D1A3"/>
    </a:custClr>
    <a:custClr name="STV_Diagramm_LightGreen">
      <a:srgbClr val="82FCC4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Blue">
      <a:srgbClr val="332B73"/>
    </a:custClr>
    <a:custClr name="STV_Diagramm_DarkBlue">
      <a:srgbClr val="3082FF"/>
    </a:custClr>
    <a:custClr name="STV_Diagramm_Blue">
      <a:srgbClr val="1ABA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Violet2">
      <a:srgbClr val="4A217D"/>
    </a:custClr>
    <a:custClr name="STV_Diagramm_DarkViolet">
      <a:srgbClr val="6B42BA"/>
    </a:custClr>
    <a:custClr name="STV_Diagramm_Violet">
      <a:srgbClr val="8C6BF2"/>
    </a:custClr>
  </a:custClrLst>
  <a:extLst>
    <a:ext uri="{05A4C25C-085E-4340-85A3-A5531E510DB2}">
      <thm15:themeFamily xmlns:thm15="http://schemas.microsoft.com/office/thememl/2012/main" name="Präsentation STV V4.potx" id="{B8F26163-696B-47B0-A771-F1153CF10E09}" vid="{91B79B39-69EA-4958-8A3C-B57127321A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9a00e-d4aa-44ab-a201-5e7996f4092c">
      <Terms xmlns="http://schemas.microsoft.com/office/infopath/2007/PartnerControls"/>
    </lcf76f155ced4ddcb4097134ff3c332f>
    <Bild xmlns="af69a00e-d4aa-44ab-a201-5e7996f409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Verbinden xmlns="http://www.vorlagenbauer.ch/Inhaltssteuerelemente">
  <Titel/>
  <Untertitel/>
  <Brieftitel/>
  <Ort/>
  <Datum/>
  <Vorname_Name/>
  <Vorname/>
  <Name/>
  <Funktion/>
  <Abteilung/>
  <Adresse/>
  <PLZ_Ort/>
  <Rechnungsnummer/>
  <Belegnummer/>
  <Projektname/>
  <Sitzungsnummer/>
  <Verbinder1/>
  <Verbinder2/>
  <Verbinder3/>
  <Verbinder4/>
  <Verbinder5/>
  <Checkbox1/>
  <Checkbox2/>
  <Checkbox3/>
  <Checkbox4/>
  <Checkbox5/>
</Verbinde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901D111B43BE46BBB9128732FCB383" ma:contentTypeVersion="15" ma:contentTypeDescription="Ein neues Dokument erstellen." ma:contentTypeScope="" ma:versionID="39252573f23ad2a583a71c9149793987">
  <xsd:schema xmlns:xsd="http://www.w3.org/2001/XMLSchema" xmlns:xs="http://www.w3.org/2001/XMLSchema" xmlns:p="http://schemas.microsoft.com/office/2006/metadata/properties" xmlns:ns2="af69a00e-d4aa-44ab-a201-5e7996f4092c" targetNamespace="http://schemas.microsoft.com/office/2006/metadata/properties" ma:root="true" ma:fieldsID="ab37f2f998f1cfacc8c8d05af11846ba" ns2:_="">
    <xsd:import namespace="af69a00e-d4aa-44ab-a201-5e7996f40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Bild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9a00e-d4aa-44ab-a201-5e7996f40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2955659-770c-425f-ae21-327d841642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Bild" ma:index="18" nillable="true" ma:displayName="Bild" ma:format="Thumbnail" ma:internalName="Bild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af69a00e-d4aa-44ab-a201-5e7996f4092c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A8F582-E2A4-4D6E-84C0-5121AB30834C}">
  <ds:schemaRefs>
    <ds:schemaRef ds:uri="http://www.vorlagenbauer.ch/Inhaltssteuerelemente"/>
  </ds:schemaRefs>
</ds:datastoreItem>
</file>

<file path=customXml/itemProps5.xml><?xml version="1.0" encoding="utf-8"?>
<ds:datastoreItem xmlns:ds="http://schemas.openxmlformats.org/officeDocument/2006/customXml" ds:itemID="{CE195D21-7193-4EF0-B5AB-A7945D770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9a00e-d4aa-44ab-a201-5e7996f40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Schweizerischer Turnverband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Dispensationsgesuch für die Teilnahme an der World Gymnaestrada 2027 in Lissabon</dc:title>
  <dc:subject/>
  <dc:creator>Grunder Doreen</dc:creator>
  <cp:keywords/>
  <dc:description>erstellt durch Vorlagenbauer.ch</dc:description>
  <cp:lastModifiedBy>Waser Fabia</cp:lastModifiedBy>
  <cp:revision>7</cp:revision>
  <cp:lastPrinted>2026-10-06T09:09:00Z</cp:lastPrinted>
  <dcterms:created xsi:type="dcterms:W3CDTF">2026-10-06T09:37:00Z</dcterms:created>
  <dcterms:modified xsi:type="dcterms:W3CDTF">2026-10-06T10:11:00Z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0x0101008A901D111B43BE46BBB9128732FCB383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  <property fmtid="{D5CDD505-2E9C-101B-9397-08002B2CF9AE}" pid="5" name="Dokumententyp">
    <vt:lpwstr/>
  </property>
  <property fmtid="{D5CDD505-2E9C-101B-9397-08002B2CF9AE}" pid="6" name="Bereich">
    <vt:lpwstr>2;#Marketing|d92188ac-e8e5-4858-85e4-abef94126926</vt:lpwstr>
  </property>
  <property fmtid="{D5CDD505-2E9C-101B-9397-08002B2CF9AE}" pid="7" name="Fachgruppe">
    <vt:lpwstr/>
  </property>
  <property fmtid="{D5CDD505-2E9C-101B-9397-08002B2CF9AE}" pid="8" name="Ressort">
    <vt:lpwstr/>
  </property>
  <property fmtid="{D5CDD505-2E9C-101B-9397-08002B2CF9AE}" pid="9" name="Abteilung">
    <vt:lpwstr>1;#Marketing ＆ Kommunikation|0700cf39-dd88-4fbe-b684-a963bfb84aa3</vt:lpwstr>
  </property>
  <property fmtid="{D5CDD505-2E9C-101B-9397-08002B2CF9AE}" pid="10" name="Dokumentenklasse">
    <vt:lpwstr/>
  </property>
</Properties>
</file>