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ohneRahmen"/>
        <w:tblW w:w="4025" w:type="dxa"/>
        <w:tblLook w:val="0600" w:firstRow="0" w:lastRow="0" w:firstColumn="0" w:lastColumn="0" w:noHBand="1" w:noVBand="1"/>
      </w:tblPr>
      <w:tblGrid>
        <w:gridCol w:w="4025"/>
      </w:tblGrid>
      <w:tr w:rsidR="00C01E22" w:rsidRPr="00BD09F9" w14:paraId="2B2652A1" w14:textId="77777777" w:rsidTr="00922BFC">
        <w:trPr>
          <w:trHeight w:val="1137"/>
        </w:trPr>
        <w:tc>
          <w:tcPr>
            <w:tcW w:w="4025" w:type="dxa"/>
          </w:tcPr>
          <w:p w14:paraId="349C6A2B" w14:textId="4E9F4B40" w:rsidR="00C01E22" w:rsidRDefault="001865F0">
            <w:sdt>
              <w:sdtPr>
                <w:rPr>
                  <w:color w:val="EE0000"/>
                  <w:lang w:val="fr-CH"/>
                </w:rPr>
                <w:id w:val="825785131"/>
                <w:placeholder>
                  <w:docPart w:val="965E0279C6C0496286CC790AF66A37F2"/>
                </w:placeholder>
                <w:text w:multiLine="1"/>
              </w:sdtPr>
              <w:sdtEndPr/>
              <w:sdtContent>
                <w:r w:rsidR="00EC0271" w:rsidRPr="00EC0271">
                  <w:rPr>
                    <w:color w:val="EE0000"/>
                    <w:lang w:val="fr-CH"/>
                  </w:rPr>
                  <w:t>Prénom Nom</w:t>
                </w:r>
              </w:sdtContent>
            </w:sdt>
          </w:p>
          <w:p w14:paraId="6FA1BEEC" w14:textId="491B1F59" w:rsidR="00C01E22" w:rsidRPr="00BD09F9" w:rsidRDefault="001865F0">
            <w:sdt>
              <w:sdtPr>
                <w:id w:val="-139664832"/>
                <w:placeholder>
                  <w:docPart w:val="8D1B1C0315CF40FDA61114693486FB4D"/>
                </w:placeholder>
                <w:showingPlcHdr/>
                <w:text w:multiLine="1"/>
              </w:sdtPr>
              <w:sdtEndPr/>
              <w:sdtContent>
                <w:r w:rsidR="00CC38F5" w:rsidRPr="00966E20">
                  <w:rPr>
                    <w:rStyle w:val="Platzhaltertext"/>
                    <w:color w:val="EE0000"/>
                  </w:rPr>
                  <w:t>Adresse</w:t>
                </w:r>
              </w:sdtContent>
            </w:sdt>
          </w:p>
        </w:tc>
      </w:tr>
    </w:tbl>
    <w:p w14:paraId="783CBDBB" w14:textId="2CB4F8BF" w:rsidR="00C01E22" w:rsidRPr="00DE5B14" w:rsidRDefault="00C01E22" w:rsidP="00C01E22">
      <w:pPr>
        <w:pStyle w:val="Datum"/>
      </w:pPr>
      <w:r>
        <w:t>Aarau</w:t>
      </w:r>
      <w:r w:rsidRPr="00BD09F9">
        <w:t>,</w:t>
      </w:r>
      <w:r w:rsidR="002601A9">
        <w:t xml:space="preserve"> </w:t>
      </w:r>
      <w:r w:rsidR="002601A9">
        <w:rPr>
          <w:lang w:val="fr-BE"/>
        </w:rPr>
        <w:fldChar w:fldCharType="begin"/>
      </w:r>
      <w:r w:rsidR="002601A9">
        <w:rPr>
          <w:lang w:val="fr-BE"/>
        </w:rPr>
        <w:instrText xml:space="preserve"> DATE  \@ "d MMMM yyyy"  \* MERGEFORMAT </w:instrText>
      </w:r>
      <w:r w:rsidR="002601A9">
        <w:rPr>
          <w:lang w:val="fr-BE"/>
        </w:rPr>
        <w:fldChar w:fldCharType="separate"/>
      </w:r>
      <w:r w:rsidR="009F607A">
        <w:rPr>
          <w:noProof/>
          <w:lang w:val="fr-BE"/>
        </w:rPr>
        <w:t>6 octobre 2026</w:t>
      </w:r>
      <w:r w:rsidR="002601A9">
        <w:rPr>
          <w:lang w:val="fr-BE"/>
        </w:rPr>
        <w:fldChar w:fldCharType="end"/>
      </w:r>
    </w:p>
    <w:p w14:paraId="4D47A791" w14:textId="6447CE65" w:rsidR="00C01E22" w:rsidRPr="001E7158" w:rsidRDefault="001865F0" w:rsidP="00C01E22">
      <w:pPr>
        <w:pStyle w:val="Brieftitel"/>
        <w:rPr>
          <w:lang w:val="fr-CH"/>
        </w:rPr>
      </w:pPr>
      <w:sdt>
        <w:sdtPr>
          <w:rPr>
            <w:lang w:val="fr-CH"/>
          </w:rPr>
          <w:alias w:val="Brieftitel"/>
          <w:tag w:val=""/>
          <w:id w:val="-2017679644"/>
          <w:lock w:val="sdtContentLocked"/>
          <w:placeholder>
            <w:docPart w:val="CA665B7058C3490FBF4B16CC93E171CF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/>
        <w:sdtContent>
          <w:r w:rsidR="001E7158" w:rsidRPr="001E7158">
            <w:rPr>
              <w:lang w:val="fr-CH"/>
            </w:rPr>
            <w:t>Demande de dispense pour la participation à la World Gymnaestrada 2027 à Lisbonne</w:t>
          </w:r>
        </w:sdtContent>
      </w:sdt>
    </w:p>
    <w:p w14:paraId="05814BAC" w14:textId="77777777" w:rsidR="00856B92" w:rsidRDefault="00856B92" w:rsidP="00B041B6">
      <w:pPr>
        <w:keepNext/>
        <w:spacing w:line="300" w:lineRule="atLeast"/>
        <w:rPr>
          <w:lang w:val="fr-CH"/>
        </w:rPr>
      </w:pPr>
      <w:r w:rsidRPr="00856B92">
        <w:rPr>
          <w:lang w:val="fr-CH"/>
        </w:rPr>
        <w:t>Madame, Monsieur,</w:t>
      </w:r>
    </w:p>
    <w:p w14:paraId="62975DD7" w14:textId="77777777" w:rsidR="00856B92" w:rsidRPr="00856B92" w:rsidRDefault="00856B92" w:rsidP="00B041B6">
      <w:pPr>
        <w:keepNext/>
        <w:spacing w:line="300" w:lineRule="atLeast"/>
        <w:rPr>
          <w:lang w:val="fr-CH"/>
        </w:rPr>
      </w:pPr>
    </w:p>
    <w:p w14:paraId="4C40C9E5" w14:textId="222A7D19" w:rsidR="00856B92" w:rsidRDefault="00856B92" w:rsidP="009F607A">
      <w:pPr>
        <w:keepNext/>
        <w:rPr>
          <w:lang w:val="fr-CH"/>
        </w:rPr>
      </w:pPr>
      <w:r w:rsidRPr="00856B92">
        <w:rPr>
          <w:lang w:val="fr-CH"/>
        </w:rPr>
        <w:t xml:space="preserve">Par la présente, nous sollicitons une dispense pour </w:t>
      </w:r>
      <w:sdt>
        <w:sdtPr>
          <w:rPr>
            <w:color w:val="EE0000"/>
            <w:lang w:val="fr-CH"/>
          </w:rPr>
          <w:id w:val="-1299216677"/>
          <w:placeholder>
            <w:docPart w:val="F7C0E1C69C4449DC8ED9B29617C7A4D8"/>
          </w:placeholder>
          <w:text w:multiLine="1"/>
        </w:sdtPr>
        <w:sdtEndPr/>
        <w:sdtContent>
          <w:r w:rsidR="00EC0271" w:rsidRPr="00EC0271">
            <w:rPr>
              <w:color w:val="EE0000"/>
              <w:lang w:val="fr-CH"/>
            </w:rPr>
            <w:t>Prénom Nom</w:t>
          </w:r>
        </w:sdtContent>
      </w:sdt>
      <w:r w:rsidRPr="00856B92">
        <w:rPr>
          <w:lang w:val="fr-CH"/>
        </w:rPr>
        <w:t xml:space="preserve"> afin de lui permettre de participer à la </w:t>
      </w:r>
      <w:r w:rsidRPr="00856B92">
        <w:rPr>
          <w:b/>
          <w:bCs/>
          <w:lang w:val="fr-CH"/>
        </w:rPr>
        <w:t>World Gymnaestrada 2027</w:t>
      </w:r>
      <w:r w:rsidRPr="00856B92">
        <w:rPr>
          <w:lang w:val="fr-CH"/>
        </w:rPr>
        <w:t xml:space="preserve">, qui se déroulera du </w:t>
      </w:r>
      <w:r w:rsidRPr="00856B92">
        <w:rPr>
          <w:b/>
          <w:bCs/>
          <w:lang w:val="fr-CH"/>
        </w:rPr>
        <w:t>11 au 17 juillet 2027</w:t>
      </w:r>
      <w:r w:rsidRPr="00856B92">
        <w:rPr>
          <w:lang w:val="fr-CH"/>
        </w:rPr>
        <w:t xml:space="preserve"> à </w:t>
      </w:r>
      <w:r w:rsidRPr="00856B92">
        <w:rPr>
          <w:b/>
          <w:bCs/>
          <w:lang w:val="fr-CH"/>
        </w:rPr>
        <w:t>Lisbonne (Portugal)</w:t>
      </w:r>
      <w:r w:rsidRPr="00856B92">
        <w:rPr>
          <w:lang w:val="fr-CH"/>
        </w:rPr>
        <w:t>.</w:t>
      </w:r>
    </w:p>
    <w:p w14:paraId="38F2EC6E" w14:textId="77777777" w:rsidR="00856B92" w:rsidRPr="00856B92" w:rsidRDefault="00856B92" w:rsidP="009F607A">
      <w:pPr>
        <w:keepNext/>
        <w:rPr>
          <w:lang w:val="fr-CH"/>
        </w:rPr>
      </w:pPr>
    </w:p>
    <w:p w14:paraId="6C8E29CF" w14:textId="58CE9894" w:rsidR="00856B92" w:rsidRDefault="00856B92" w:rsidP="009F607A">
      <w:pPr>
        <w:keepNext/>
        <w:rPr>
          <w:lang w:val="fr-CH"/>
        </w:rPr>
      </w:pPr>
      <w:r w:rsidRPr="00856B92">
        <w:rPr>
          <w:lang w:val="fr-CH"/>
        </w:rPr>
        <w:t xml:space="preserve">La Gymnaestrada est le plus grand événement mondial de gymnastique de masse et constitue l'un des moments forts de la scène gymnique internationale. La Fédération suisse de gymnastique y sera représentée par une délégation d'environ </w:t>
      </w:r>
      <w:r w:rsidRPr="00856B92">
        <w:rPr>
          <w:b/>
          <w:bCs/>
          <w:lang w:val="fr-CH"/>
        </w:rPr>
        <w:t>4'000 participants</w:t>
      </w:r>
      <w:r w:rsidRPr="00856B92">
        <w:rPr>
          <w:lang w:val="fr-CH"/>
        </w:rPr>
        <w:t xml:space="preserve">. Pour </w:t>
      </w:r>
      <w:sdt>
        <w:sdtPr>
          <w:rPr>
            <w:color w:val="EE0000"/>
            <w:lang w:val="fr-CH"/>
          </w:rPr>
          <w:id w:val="854002939"/>
          <w:placeholder>
            <w:docPart w:val="2088858595AD4EF383CF5590BA93D386"/>
          </w:placeholder>
          <w:text w:multiLine="1"/>
        </w:sdtPr>
        <w:sdtEndPr/>
        <w:sdtContent>
          <w:r w:rsidR="00EC0271" w:rsidRPr="00EC0271">
            <w:rPr>
              <w:color w:val="EE0000"/>
              <w:lang w:val="fr-CH"/>
            </w:rPr>
            <w:t>Prénom Nom</w:t>
          </w:r>
        </w:sdtContent>
      </w:sdt>
      <w:r w:rsidRPr="00856B92">
        <w:rPr>
          <w:lang w:val="fr-CH"/>
        </w:rPr>
        <w:t xml:space="preserve">, c'est un grand honneur de représenter la Suisse, la Fédération suisse de gymnastique ainsi que </w:t>
      </w:r>
      <w:sdt>
        <w:sdtPr>
          <w:rPr>
            <w:color w:val="EE0000"/>
            <w:lang w:val="fr-CH"/>
          </w:rPr>
          <w:id w:val="293643697"/>
          <w:placeholder>
            <w:docPart w:val="DefaultPlaceholder_-1854013440"/>
          </w:placeholder>
          <w:text/>
        </w:sdtPr>
        <w:sdtEndPr/>
        <w:sdtContent>
          <w:r w:rsidRPr="002601A9">
            <w:rPr>
              <w:color w:val="EE0000"/>
              <w:lang w:val="fr-CH"/>
            </w:rPr>
            <w:t>son groupe</w:t>
          </w:r>
        </w:sdtContent>
      </w:sdt>
      <w:r w:rsidRPr="00A8253F">
        <w:rPr>
          <w:color w:val="EE0000"/>
          <w:lang w:val="fr-CH"/>
        </w:rPr>
        <w:t xml:space="preserve"> </w:t>
      </w:r>
      <w:r w:rsidRPr="00856B92">
        <w:rPr>
          <w:lang w:val="fr-CH"/>
        </w:rPr>
        <w:t>lors de cette manifestation internationale.</w:t>
      </w:r>
    </w:p>
    <w:p w14:paraId="6F215CE8" w14:textId="77777777" w:rsidR="00856B92" w:rsidRPr="00856B92" w:rsidRDefault="00856B92" w:rsidP="009F607A">
      <w:pPr>
        <w:keepNext/>
        <w:rPr>
          <w:lang w:val="fr-CH"/>
        </w:rPr>
      </w:pPr>
    </w:p>
    <w:p w14:paraId="24E6DF50" w14:textId="77777777" w:rsidR="00856B92" w:rsidRDefault="00856B92" w:rsidP="009F607A">
      <w:pPr>
        <w:keepNext/>
        <w:rPr>
          <w:lang w:val="fr-CH"/>
        </w:rPr>
      </w:pPr>
      <w:r w:rsidRPr="00856B92">
        <w:rPr>
          <w:lang w:val="fr-CH"/>
        </w:rPr>
        <w:t xml:space="preserve">En tenant compte du voyage aller et retour, une absence du </w:t>
      </w:r>
      <w:r w:rsidRPr="00856B92">
        <w:rPr>
          <w:b/>
          <w:bCs/>
          <w:lang w:val="fr-CH"/>
        </w:rPr>
        <w:t>7 au 20 juillet 2027</w:t>
      </w:r>
      <w:r w:rsidRPr="00856B92">
        <w:rPr>
          <w:lang w:val="fr-CH"/>
        </w:rPr>
        <w:t xml:space="preserve"> est à prévoir. Les dates de voyage définitives seront communiquées ultérieurement.</w:t>
      </w:r>
    </w:p>
    <w:p w14:paraId="14FA4179" w14:textId="77777777" w:rsidR="00856B92" w:rsidRPr="00856B92" w:rsidRDefault="00856B92" w:rsidP="009F607A">
      <w:pPr>
        <w:keepNext/>
        <w:rPr>
          <w:lang w:val="fr-CH"/>
        </w:rPr>
      </w:pPr>
    </w:p>
    <w:p w14:paraId="4811D64E" w14:textId="19575359" w:rsidR="00856B92" w:rsidRDefault="00856B92" w:rsidP="009F607A">
      <w:pPr>
        <w:keepNext/>
        <w:rPr>
          <w:lang w:val="fr-CH"/>
        </w:rPr>
      </w:pPr>
      <w:r w:rsidRPr="00856B92">
        <w:rPr>
          <w:lang w:val="fr-CH"/>
        </w:rPr>
        <w:t>La participation à cet événement offre l'opportunité d'acquérir une expérience précieuse dans les domaines du travail en équipe, du sens des responsabilités, de la discipline et des échanges</w:t>
      </w:r>
      <w:r w:rsidR="00966E20">
        <w:rPr>
          <w:lang w:val="fr-CH"/>
        </w:rPr>
        <w:t xml:space="preserve"> </w:t>
      </w:r>
      <w:r w:rsidRPr="00856B92">
        <w:rPr>
          <w:lang w:val="fr-CH"/>
        </w:rPr>
        <w:t>interculturels. Ces compétences sont particulièrement bénéfiques pour le développement personnel.</w:t>
      </w:r>
    </w:p>
    <w:p w14:paraId="45FAF4DF" w14:textId="77777777" w:rsidR="00856B92" w:rsidRPr="00856B92" w:rsidRDefault="00856B92" w:rsidP="009F607A">
      <w:pPr>
        <w:keepNext/>
        <w:rPr>
          <w:lang w:val="fr-CH"/>
        </w:rPr>
      </w:pPr>
    </w:p>
    <w:p w14:paraId="6F574ACB" w14:textId="1328E01D" w:rsidR="00856B92" w:rsidRDefault="00856B92" w:rsidP="009F607A">
      <w:pPr>
        <w:keepNext/>
        <w:rPr>
          <w:lang w:val="fr-CH"/>
        </w:rPr>
      </w:pPr>
      <w:r w:rsidRPr="00856B92">
        <w:rPr>
          <w:lang w:val="fr-CH"/>
        </w:rPr>
        <w:t xml:space="preserve">Nous vous remercions par avance de l'attention bienveillante que vous porterez à cette demande et serions heureux que vous accordiez à </w:t>
      </w:r>
      <w:sdt>
        <w:sdtPr>
          <w:rPr>
            <w:color w:val="EE0000"/>
            <w:lang w:val="fr-CH"/>
          </w:rPr>
          <w:id w:val="-1558623599"/>
          <w:placeholder>
            <w:docPart w:val="BCEC6F494CAF40B68078EF9B196F5C9D"/>
          </w:placeholder>
          <w:text w:multiLine="1"/>
        </w:sdtPr>
        <w:sdtEndPr/>
        <w:sdtContent>
          <w:r w:rsidR="00EC0271" w:rsidRPr="00EC0271">
            <w:rPr>
              <w:color w:val="EE0000"/>
              <w:lang w:val="fr-CH"/>
            </w:rPr>
            <w:t>Prénom Nom</w:t>
          </w:r>
        </w:sdtContent>
      </w:sdt>
      <w:r w:rsidRPr="00856B92">
        <w:rPr>
          <w:lang w:val="fr-CH"/>
        </w:rPr>
        <w:t xml:space="preserve"> la possibilité de participer à cet événement unique.</w:t>
      </w:r>
    </w:p>
    <w:p w14:paraId="010466FB" w14:textId="77777777" w:rsidR="00966E20" w:rsidRPr="00856B92" w:rsidRDefault="00966E20" w:rsidP="009F607A">
      <w:pPr>
        <w:keepNext/>
        <w:rPr>
          <w:lang w:val="fr-CH"/>
        </w:rPr>
      </w:pPr>
    </w:p>
    <w:p w14:paraId="02DD537F" w14:textId="77777777" w:rsidR="00856B92" w:rsidRDefault="00856B92" w:rsidP="009F607A">
      <w:pPr>
        <w:keepNext/>
        <w:rPr>
          <w:lang w:val="fr-CH"/>
        </w:rPr>
      </w:pPr>
      <w:r w:rsidRPr="00856B92">
        <w:rPr>
          <w:lang w:val="fr-CH"/>
        </w:rPr>
        <w:t>Veuillez agréer, Madame, Monsieur, l'expression de nos salutations distinguées.</w:t>
      </w:r>
    </w:p>
    <w:p w14:paraId="44907DA5" w14:textId="77777777" w:rsidR="00966E20" w:rsidRPr="00856B92" w:rsidRDefault="00966E20" w:rsidP="009F607A">
      <w:pPr>
        <w:keepNext/>
        <w:rPr>
          <w:lang w:val="fr-CH"/>
        </w:rPr>
      </w:pPr>
    </w:p>
    <w:p w14:paraId="7FD8EB73" w14:textId="77777777" w:rsidR="00856B92" w:rsidRPr="00856B92" w:rsidRDefault="00856B92" w:rsidP="00B041B6">
      <w:pPr>
        <w:keepNext/>
        <w:spacing w:line="300" w:lineRule="atLeast"/>
        <w:rPr>
          <w:lang w:val="fr-CH"/>
        </w:rPr>
      </w:pPr>
      <w:r w:rsidRPr="00856B92">
        <w:rPr>
          <w:b/>
          <w:bCs/>
          <w:lang w:val="fr-CH"/>
        </w:rPr>
        <w:t>Fédération suisse de gymnastique</w:t>
      </w:r>
      <w:r w:rsidRPr="00856B92">
        <w:rPr>
          <w:lang w:val="fr-CH"/>
        </w:rPr>
        <w:br/>
      </w:r>
      <w:r w:rsidRPr="00856B92">
        <w:rPr>
          <w:b/>
          <w:bCs/>
          <w:lang w:val="fr-CH"/>
        </w:rPr>
        <w:t>Commission Gymnaestrada 2027</w:t>
      </w:r>
    </w:p>
    <w:tbl>
      <w:tblPr>
        <w:tblStyle w:val="TabelleohneRahmen"/>
        <w:tblW w:w="0" w:type="auto"/>
        <w:tblLook w:val="0600" w:firstRow="0" w:lastRow="0" w:firstColumn="0" w:lastColumn="0" w:noHBand="1" w:noVBand="1"/>
      </w:tblPr>
      <w:tblGrid>
        <w:gridCol w:w="2636"/>
        <w:gridCol w:w="2636"/>
      </w:tblGrid>
      <w:tr w:rsidR="00C01E22" w14:paraId="7278981D" w14:textId="77777777">
        <w:trPr>
          <w:trHeight w:val="794"/>
        </w:trPr>
        <w:sdt>
          <w:sdtPr>
            <w:alias w:val="Signatur als Bild einfügen"/>
            <w:tag w:val="Signatur als Bild einfügen"/>
            <w:id w:val="-1065952240"/>
            <w:lock w:val="sdtContentLocked"/>
            <w:picture/>
          </w:sdtPr>
          <w:sdtEndPr/>
          <w:sdtContent>
            <w:tc>
              <w:tcPr>
                <w:tcW w:w="2636" w:type="dxa"/>
                <w:vAlign w:val="bottom"/>
              </w:tcPr>
              <w:p w14:paraId="0D6B9421" w14:textId="2F2C3743" w:rsidR="00C01E22" w:rsidRDefault="00EE306B">
                <w:pPr>
                  <w:keepNext/>
                </w:pPr>
                <w:r>
                  <w:rPr>
                    <w:noProof/>
                  </w:rPr>
                  <w:drawing>
                    <wp:inline distT="0" distB="0" distL="0" distR="0" wp14:anchorId="6AD73BAF" wp14:editId="674E5BA6">
                      <wp:extent cx="959835" cy="628650"/>
                      <wp:effectExtent l="0" t="0" r="0" b="0"/>
                      <wp:docPr id="1" name="Bild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Bild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76165" cy="6393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alias w:val="Signatur als Bild einfügen"/>
            <w:tag w:val="Signatur als Bild einfügen"/>
            <w:id w:val="-350575402"/>
            <w:lock w:val="sdtContentLocked"/>
            <w:picture/>
          </w:sdtPr>
          <w:sdtEndPr/>
          <w:sdtContent>
            <w:tc>
              <w:tcPr>
                <w:tcW w:w="2636" w:type="dxa"/>
                <w:vAlign w:val="bottom"/>
              </w:tcPr>
              <w:p w14:paraId="731E74ED" w14:textId="77777777" w:rsidR="00C01E22" w:rsidRDefault="00C01E22">
                <w:pPr>
                  <w:keepNext/>
                </w:pPr>
                <w:r>
                  <w:rPr>
                    <w:noProof/>
                  </w:rPr>
                  <w:drawing>
                    <wp:inline distT="0" distB="0" distL="0" distR="0" wp14:anchorId="188A9682" wp14:editId="797509E6">
                      <wp:extent cx="1202579" cy="542925"/>
                      <wp:effectExtent l="0" t="0" r="0" b="0"/>
                      <wp:docPr id="5" name="Bild 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Bild 1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pic:cNvPr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10557" cy="54652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C01E22" w14:paraId="57A30412" w14:textId="77777777">
        <w:tc>
          <w:tcPr>
            <w:tcW w:w="2636" w:type="dxa"/>
          </w:tcPr>
          <w:p w14:paraId="17707FA8" w14:textId="4EBF7C2A" w:rsidR="00C01E22" w:rsidRPr="00EC0271" w:rsidRDefault="001865F0">
            <w:pPr>
              <w:keepNext/>
              <w:rPr>
                <w:lang w:val="fr-CH"/>
              </w:rPr>
            </w:pPr>
            <w:sdt>
              <w:sdtPr>
                <w:rPr>
                  <w:lang w:val="fr-CH"/>
                </w:rPr>
                <w:id w:val="670992945"/>
                <w:lock w:val="sdtContentLocked"/>
                <w:placeholder>
                  <w:docPart w:val="C0C7689924AC4F00AC6B62A235BFAAA3"/>
                </w:placeholder>
                <w:text w:multiLine="1"/>
              </w:sdtPr>
              <w:sdtEndPr/>
              <w:sdtContent>
                <w:r w:rsidR="00FC25F9" w:rsidRPr="00EC0271">
                  <w:rPr>
                    <w:lang w:val="fr-CH"/>
                  </w:rPr>
                  <w:t>Jean-Luc Monney</w:t>
                </w:r>
              </w:sdtContent>
            </w:sdt>
          </w:p>
          <w:p w14:paraId="51DE11E4" w14:textId="05303B0B" w:rsidR="00C01E22" w:rsidRPr="00EC0271" w:rsidRDefault="001865F0">
            <w:pPr>
              <w:keepNext/>
              <w:rPr>
                <w:lang w:val="fr-CH"/>
              </w:rPr>
            </w:pPr>
            <w:sdt>
              <w:sdtPr>
                <w:rPr>
                  <w:lang w:val="fr-CH"/>
                </w:rPr>
                <w:id w:val="-942760114"/>
                <w:lock w:val="sdtContentLocked"/>
                <w:placeholder>
                  <w:docPart w:val="559830C88DDC4601BDC1F2F190B63D2A"/>
                </w:placeholder>
                <w:text w:multiLine="1"/>
              </w:sdtPr>
              <w:sdtEndPr/>
              <w:sdtContent>
                <w:r w:rsidR="00EC0271" w:rsidRPr="00EC0271">
                  <w:rPr>
                    <w:lang w:val="fr-CH"/>
                  </w:rPr>
                  <w:t>Président GK.27</w:t>
                </w:r>
              </w:sdtContent>
            </w:sdt>
          </w:p>
        </w:tc>
        <w:tc>
          <w:tcPr>
            <w:tcW w:w="2636" w:type="dxa"/>
          </w:tcPr>
          <w:p w14:paraId="4F614B11" w14:textId="7BF836C5" w:rsidR="00C01E22" w:rsidRPr="00BD09F9" w:rsidRDefault="001865F0">
            <w:pPr>
              <w:keepNext/>
            </w:pPr>
            <w:sdt>
              <w:sdtPr>
                <w:id w:val="-339776310"/>
                <w:lock w:val="sdtContentLocked"/>
                <w:placeholder>
                  <w:docPart w:val="7CA0F96A14E84F3D9EBA044DE9142FF4"/>
                </w:placeholder>
                <w:text w:multiLine="1"/>
              </w:sdtPr>
              <w:sdtEndPr/>
              <w:sdtContent>
                <w:r w:rsidR="00FC25F9">
                  <w:t>Stefan Roth</w:t>
                </w:r>
              </w:sdtContent>
            </w:sdt>
          </w:p>
          <w:p w14:paraId="6289B2F3" w14:textId="4CD44B51" w:rsidR="00C01E22" w:rsidRDefault="001865F0">
            <w:pPr>
              <w:keepNext/>
            </w:pPr>
            <w:sdt>
              <w:sdtPr>
                <w:id w:val="-634802342"/>
                <w:lock w:val="sdtContentLocked"/>
                <w:placeholder>
                  <w:docPart w:val="88737F623DDD4DD18190A6FBB71A9877"/>
                </w:placeholder>
                <w:text w:multiLine="1"/>
              </w:sdtPr>
              <w:sdtEndPr/>
              <w:sdtContent>
                <w:r w:rsidR="00EC0271" w:rsidRPr="00EC0271">
                  <w:t>Vice-président GK.27</w:t>
                </w:r>
              </w:sdtContent>
            </w:sdt>
          </w:p>
        </w:tc>
      </w:tr>
    </w:tbl>
    <w:p w14:paraId="5127395E" w14:textId="466EC5BD" w:rsidR="00ED6B5D" w:rsidRPr="00C01E22" w:rsidRDefault="00ED6B5D" w:rsidP="00FC25F9"/>
    <w:sectPr w:rsidR="00ED6B5D" w:rsidRPr="00C01E22" w:rsidSect="00922BFC">
      <w:footerReference w:type="default" r:id="rId14"/>
      <w:headerReference w:type="first" r:id="rId15"/>
      <w:footerReference w:type="first" r:id="rId16"/>
      <w:type w:val="continuous"/>
      <w:pgSz w:w="11906" w:h="16838"/>
      <w:pgMar w:top="-1843" w:right="2325" w:bottom="1701" w:left="1134" w:header="624" w:footer="19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4EC96" w14:textId="77777777" w:rsidR="001865F0" w:rsidRDefault="001865F0" w:rsidP="00F91D37">
      <w:pPr>
        <w:spacing w:line="240" w:lineRule="auto"/>
      </w:pPr>
      <w:r>
        <w:separator/>
      </w:r>
    </w:p>
  </w:endnote>
  <w:endnote w:type="continuationSeparator" w:id="0">
    <w:p w14:paraId="19489697" w14:textId="77777777" w:rsidR="001865F0" w:rsidRDefault="001865F0" w:rsidP="00F91D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ea Normal">
    <w:altName w:val="Calibri"/>
    <w:panose1 w:val="00000000000000000000"/>
    <w:charset w:val="00"/>
    <w:family w:val="modern"/>
    <w:notTrueType/>
    <w:pitch w:val="variable"/>
    <w:sig w:usb0="A00000FF" w:usb1="400020FB" w:usb2="00000000" w:usb3="00000000" w:csb0="00000093" w:csb1="00000000"/>
  </w:font>
  <w:font w:name="HelveticaNeueLT Com 55 Roman">
    <w:altName w:val="Arial"/>
    <w:charset w:val="00"/>
    <w:family w:val="swiss"/>
    <w:pitch w:val="variable"/>
    <w:sig w:usb0="8000008F" w:usb1="10002042" w:usb2="00000000" w:usb3="00000000" w:csb0="0000009B" w:csb1="00000000"/>
  </w:font>
  <w:font w:name="Area Normal ExtraBold">
    <w:altName w:val="Calibri"/>
    <w:panose1 w:val="00000000000000000000"/>
    <w:charset w:val="00"/>
    <w:family w:val="auto"/>
    <w:pitch w:val="variable"/>
    <w:sig w:usb0="A00000FF" w:usb1="400020F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mbria Math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ea Extended ExtraBold">
    <w:panose1 w:val="00000000000000000000"/>
    <w:charset w:val="00"/>
    <w:family w:val="modern"/>
    <w:notTrueType/>
    <w:pitch w:val="variable"/>
    <w:sig w:usb0="A00000FF" w:usb1="400020F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2381B" w14:textId="5073EAF2" w:rsidR="00A24F29" w:rsidRPr="006A76F5" w:rsidRDefault="00A24F29" w:rsidP="006F2439">
    <w:pPr>
      <w:pStyle w:val="Fuzeile"/>
      <w:tabs>
        <w:tab w:val="clear" w:pos="567"/>
        <w:tab w:val="left" w:pos="340"/>
      </w:tabs>
    </w:pPr>
    <w:r w:rsidRPr="00A24F29">
      <w:rPr>
        <w:rFonts w:asciiTheme="majorHAnsi" w:hAnsiTheme="majorHAnsi"/>
      </w:rPr>
      <w:fldChar w:fldCharType="begin"/>
    </w:r>
    <w:r w:rsidRPr="00A24F29">
      <w:rPr>
        <w:rFonts w:asciiTheme="majorHAnsi" w:hAnsiTheme="majorHAnsi"/>
      </w:rPr>
      <w:instrText xml:space="preserve"> PAGE  \* Arabic  \* MERGEFORMAT </w:instrText>
    </w:r>
    <w:r w:rsidRPr="00A24F29">
      <w:rPr>
        <w:rFonts w:asciiTheme="majorHAnsi" w:hAnsiTheme="majorHAnsi"/>
      </w:rPr>
      <w:fldChar w:fldCharType="separate"/>
    </w:r>
    <w:r w:rsidRPr="00A24F29">
      <w:rPr>
        <w:rFonts w:asciiTheme="majorHAnsi" w:hAnsiTheme="majorHAnsi"/>
        <w:noProof/>
      </w:rPr>
      <w:t>1</w:t>
    </w:r>
    <w:r w:rsidRPr="00A24F29">
      <w:rPr>
        <w:rFonts w:asciiTheme="majorHAnsi" w:hAnsiTheme="majorHAnsi"/>
      </w:rPr>
      <w:fldChar w:fldCharType="end"/>
    </w:r>
    <w:r w:rsidRPr="006A76F5">
      <w:rPr>
        <w:noProof/>
      </w:rPr>
      <mc:AlternateContent>
        <mc:Choice Requires="wpg">
          <w:drawing>
            <wp:anchor distT="0" distB="0" distL="114300" distR="114300" simplePos="0" relativeHeight="251658242" behindDoc="0" locked="1" layoutInCell="1" allowOverlap="1" wp14:anchorId="617EF238" wp14:editId="5E1F451B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597600" cy="514800"/>
              <wp:effectExtent l="0" t="0" r="0" b="0"/>
              <wp:wrapNone/>
              <wp:docPr id="865352469" name="Gruppieren 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7600" cy="514800"/>
                        <a:chOff x="0" y="0"/>
                        <a:chExt cx="598089" cy="513379"/>
                      </a:xfrm>
                    </wpg:grpSpPr>
                    <pic:pic xmlns:pic="http://schemas.openxmlformats.org/drawingml/2006/picture">
                      <pic:nvPicPr>
                        <pic:cNvPr id="657682175" name="Grafik 14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6860" cy="28765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903843148" name="Rechteck 16"/>
                      <wps:cNvSpPr/>
                      <wps:spPr>
                        <a:xfrm>
                          <a:off x="264334" y="287830"/>
                          <a:ext cx="333755" cy="2255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2D94009" id="Gruppieren 17" o:spid="_x0000_s1026" style="position:absolute;margin-left:-4.15pt;margin-top:0;width:47.05pt;height:40.55pt;z-index:251658242;mso-position-horizontal:right;mso-position-horizontal-relative:page;mso-position-vertical:bottom;mso-position-vertical-relative:page;mso-width-relative:margin;mso-height-relative:margin" coordsize="5980,5133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4" o:spid="_x0000_s1027" type="#_x0000_t75" style="position:absolute;width:2768;height:28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">
                <v:imagedata r:id="rId2" o:title=""/>
              </v:shape>
              <v:rect id="Rechteck 16" o:spid="_x0000_s1028" style="position:absolute;left:2643;top:2878;width:3337;height:22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" filled="f" stroked="f" strokeweight="1pt"/>
              <w10:wrap anchorx="page" anchory="page"/>
              <w10:anchorlock/>
            </v:group>
          </w:pict>
        </mc:Fallback>
      </mc:AlternateContent>
    </w:r>
    <w:r w:rsidRPr="006A76F5">
      <w:tab/>
    </w:r>
  </w:p>
  <w:p w14:paraId="4BBF5C4B" w14:textId="77777777" w:rsidR="00DA30AB" w:rsidRDefault="00DA30A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69480" w14:textId="1354673F" w:rsidR="00E7187C" w:rsidRDefault="000F348A">
    <w:pPr>
      <w:pStyle w:val="Fuzeile"/>
    </w:pPr>
    <w:r>
      <w:rPr>
        <w:noProof/>
        <w:lang w:eastAsia="de-CH"/>
      </w:rPr>
      <w:drawing>
        <wp:anchor distT="0" distB="0" distL="114300" distR="114300" simplePos="0" relativeHeight="251660292" behindDoc="0" locked="0" layoutInCell="1" allowOverlap="1" wp14:anchorId="68C1B700" wp14:editId="4B8DFC5F">
          <wp:simplePos x="0" y="0"/>
          <wp:positionH relativeFrom="column">
            <wp:posOffset>-15240</wp:posOffset>
          </wp:positionH>
          <wp:positionV relativeFrom="paragraph">
            <wp:posOffset>-493284</wp:posOffset>
          </wp:positionV>
          <wp:extent cx="2969895" cy="593090"/>
          <wp:effectExtent l="0" t="0" r="1905" b="0"/>
          <wp:wrapNone/>
          <wp:docPr id="538355969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6614789" name="Grafik 1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2969895" cy="593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7187C"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391FF84B" wp14:editId="28099BF4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1296000" cy="1558800"/>
              <wp:effectExtent l="0" t="0" r="0" b="3810"/>
              <wp:wrapNone/>
              <wp:docPr id="1928606091" name="Textfeld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96000" cy="155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A88DF4" w14:textId="77777777" w:rsidR="00E7187C" w:rsidRDefault="00E7187C" w:rsidP="008E429C">
                          <w:pPr>
                            <w:pStyle w:val="Text7Pt"/>
                            <w:spacing w:after="80"/>
                          </w:pPr>
                          <w:r w:rsidRPr="008E429C">
                            <w:t>Schweizeri</w:t>
                          </w:r>
                          <w:r w:rsidR="00E33658">
                            <w:t>s</w:t>
                          </w:r>
                          <w:r w:rsidRPr="008E429C">
                            <w:t>cher</w:t>
                          </w:r>
                          <w:r w:rsidRPr="008E429C">
                            <w:br/>
                            <w:t>Turnverband</w:t>
                          </w:r>
                        </w:p>
                        <w:p w14:paraId="175A72DB" w14:textId="77777777" w:rsidR="00E7187C" w:rsidRDefault="00E7187C" w:rsidP="008E429C">
                          <w:pPr>
                            <w:pStyle w:val="Text7Pt"/>
                            <w:spacing w:after="80"/>
                          </w:pPr>
                          <w:r>
                            <w:t>Bahnhofstrasse 38</w:t>
                          </w:r>
                          <w:r>
                            <w:br/>
                            <w:t>5000 Aarau</w:t>
                          </w:r>
                        </w:p>
                        <w:p w14:paraId="03F4EB4B" w14:textId="77777777" w:rsidR="00E7187C" w:rsidRDefault="00E7187C" w:rsidP="008E429C">
                          <w:pPr>
                            <w:pStyle w:val="Text7Pt"/>
                          </w:pPr>
                          <w:r>
                            <w:t>+ 41 62 837 82 00</w:t>
                          </w:r>
                        </w:p>
                        <w:p w14:paraId="65F35B69" w14:textId="77777777" w:rsidR="00E7187C" w:rsidRDefault="00E7187C" w:rsidP="008E429C">
                          <w:pPr>
                            <w:pStyle w:val="Text7Pt"/>
                          </w:pPr>
                          <w:r>
                            <w:t>info</w:t>
                          </w:r>
                          <w:r w:rsidRPr="008E429C">
                            <w:t>@</w:t>
                          </w:r>
                          <w:r>
                            <w:t>stv-fsg.ch</w:t>
                          </w:r>
                        </w:p>
                        <w:p w14:paraId="4406A9B4" w14:textId="77777777" w:rsidR="00E7187C" w:rsidRDefault="00E7187C" w:rsidP="008E429C">
                          <w:pPr>
                            <w:pStyle w:val="Text7Pt"/>
                            <w:spacing w:after="120"/>
                          </w:pPr>
                        </w:p>
                        <w:p w14:paraId="4EA94112" w14:textId="77777777" w:rsidR="00E7187C" w:rsidRPr="008E429C" w:rsidRDefault="00E7187C" w:rsidP="008E429C">
                          <w:pPr>
                            <w:pStyle w:val="Text7Pt"/>
                            <w:rPr>
                              <w:b/>
                              <w:bCs/>
                              <w:sz w:val="21"/>
                              <w:szCs w:val="21"/>
                            </w:rPr>
                          </w:pPr>
                          <w:r w:rsidRPr="008E429C">
                            <w:rPr>
                              <w:b/>
                              <w:bCs/>
                              <w:sz w:val="21"/>
                              <w:szCs w:val="21"/>
                            </w:rPr>
                            <w:t>stv-fsg.ch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1FF84B" id="_x0000_t202" coordsize="21600,21600" o:spt="202" path="m,l,21600r21600,l21600,xe">
              <v:stroke joinstyle="miter"/>
              <v:path gradientshapeok="t" o:connecttype="rect"/>
            </v:shapetype>
            <v:shape id="Textfeld 13" o:spid="_x0000_s1026" type="#_x0000_t202" style="position:absolute;margin-left:50.85pt;margin-top:0;width:102.05pt;height:122.75pt;z-index: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" filled="f" stroked="f" strokeweight=".5pt">
              <v:textbox inset="0,0,0,0">
                <w:txbxContent>
                  <w:p w14:paraId="02A88DF4" w14:textId="77777777" w:rsidR="00E7187C" w:rsidRDefault="00E7187C" w:rsidP="008E429C">
                    <w:pPr>
                      <w:pStyle w:val="Text7Pt"/>
                      <w:spacing w:after="80"/>
                    </w:pPr>
                    <w:r w:rsidRPr="008E429C">
                      <w:t>Schweizeri</w:t>
                    </w:r>
                    <w:r w:rsidR="00E33658">
                      <w:t>s</w:t>
                    </w:r>
                    <w:r w:rsidRPr="008E429C">
                      <w:t>cher</w:t>
                    </w:r>
                    <w:r w:rsidRPr="008E429C">
                      <w:br/>
                      <w:t>Turnverband</w:t>
                    </w:r>
                  </w:p>
                  <w:p w14:paraId="175A72DB" w14:textId="77777777" w:rsidR="00E7187C" w:rsidRDefault="00E7187C" w:rsidP="008E429C">
                    <w:pPr>
                      <w:pStyle w:val="Text7Pt"/>
                      <w:spacing w:after="80"/>
                    </w:pPr>
                    <w:r>
                      <w:t>Bahnhofstrasse 38</w:t>
                    </w:r>
                    <w:r>
                      <w:br/>
                      <w:t>5000 Aarau</w:t>
                    </w:r>
                  </w:p>
                  <w:p w14:paraId="03F4EB4B" w14:textId="77777777" w:rsidR="00E7187C" w:rsidRDefault="00E7187C" w:rsidP="008E429C">
                    <w:pPr>
                      <w:pStyle w:val="Text7Pt"/>
                    </w:pPr>
                    <w:r>
                      <w:t>+ 41 62 837 82 00</w:t>
                    </w:r>
                  </w:p>
                  <w:p w14:paraId="65F35B69" w14:textId="77777777" w:rsidR="00E7187C" w:rsidRDefault="00E7187C" w:rsidP="008E429C">
                    <w:pPr>
                      <w:pStyle w:val="Text7Pt"/>
                    </w:pPr>
                    <w:r>
                      <w:t>info</w:t>
                    </w:r>
                    <w:r w:rsidRPr="008E429C">
                      <w:t>@</w:t>
                    </w:r>
                    <w:r>
                      <w:t>stv-fsg.ch</w:t>
                    </w:r>
                  </w:p>
                  <w:p w14:paraId="4406A9B4" w14:textId="77777777" w:rsidR="00E7187C" w:rsidRDefault="00E7187C" w:rsidP="008E429C">
                    <w:pPr>
                      <w:pStyle w:val="Text7Pt"/>
                      <w:spacing w:after="120"/>
                    </w:pPr>
                  </w:p>
                  <w:p w14:paraId="4EA94112" w14:textId="77777777" w:rsidR="00E7187C" w:rsidRPr="008E429C" w:rsidRDefault="00E7187C" w:rsidP="008E429C">
                    <w:pPr>
                      <w:pStyle w:val="Text7Pt"/>
                      <w:rPr>
                        <w:b/>
                        <w:bCs/>
                        <w:sz w:val="21"/>
                        <w:szCs w:val="21"/>
                      </w:rPr>
                    </w:pPr>
                    <w:r w:rsidRPr="008E429C">
                      <w:rPr>
                        <w:b/>
                        <w:bCs/>
                        <w:sz w:val="21"/>
                        <w:szCs w:val="21"/>
                      </w:rPr>
                      <w:t>stv-fsg.ch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14:paraId="224BF028" w14:textId="77777777" w:rsidR="00F25179" w:rsidRDefault="00F2517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25CEB" w14:textId="77777777" w:rsidR="001865F0" w:rsidRDefault="001865F0" w:rsidP="00F91D37">
      <w:pPr>
        <w:spacing w:line="240" w:lineRule="auto"/>
      </w:pPr>
      <w:r>
        <w:separator/>
      </w:r>
    </w:p>
  </w:footnote>
  <w:footnote w:type="continuationSeparator" w:id="0">
    <w:p w14:paraId="15556B54" w14:textId="77777777" w:rsidR="001865F0" w:rsidRDefault="001865F0" w:rsidP="00F91D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ohneRahmen"/>
      <w:tblW w:w="10233" w:type="dxa"/>
      <w:tblLook w:val="04A0" w:firstRow="1" w:lastRow="0" w:firstColumn="1" w:lastColumn="0" w:noHBand="0" w:noVBand="1"/>
    </w:tblPr>
    <w:tblGrid>
      <w:gridCol w:w="6009"/>
      <w:gridCol w:w="4224"/>
    </w:tblGrid>
    <w:tr w:rsidR="006F0F0D" w14:paraId="1D4086EA" w14:textId="77777777">
      <w:trPr>
        <w:trHeight w:val="2058"/>
      </w:trPr>
      <w:tc>
        <w:tcPr>
          <w:tcW w:w="6009" w:type="dxa"/>
        </w:tcPr>
        <w:p w14:paraId="5064B4B2" w14:textId="77777777" w:rsidR="006F0F0D" w:rsidRDefault="006F0F0D" w:rsidP="006F0F0D">
          <w:pPr>
            <w:pStyle w:val="Kopfzeile"/>
          </w:pPr>
          <w:r>
            <w:rPr>
              <w:noProof/>
            </w:rPr>
            <w:drawing>
              <wp:anchor distT="0" distB="0" distL="114300" distR="114300" simplePos="0" relativeHeight="251658243" behindDoc="1" locked="0" layoutInCell="1" allowOverlap="1" wp14:anchorId="4F8474BB" wp14:editId="277F0CD7">
                <wp:simplePos x="0" y="0"/>
                <wp:positionH relativeFrom="column">
                  <wp:posOffset>3810</wp:posOffset>
                </wp:positionH>
                <wp:positionV relativeFrom="paragraph">
                  <wp:posOffset>3810</wp:posOffset>
                </wp:positionV>
                <wp:extent cx="2016000" cy="512473"/>
                <wp:effectExtent l="0" t="0" r="3810" b="1905"/>
                <wp:wrapNone/>
                <wp:docPr id="1308924852" name="Grafik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8069029" name="Grafik 58806902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16000" cy="5124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24" w:type="dxa"/>
        </w:tcPr>
        <w:p w14:paraId="4274FDFC" w14:textId="5381D83A" w:rsidR="006F0F0D" w:rsidRDefault="00CD2746" w:rsidP="006F0F0D">
          <w:pPr>
            <w:pStyle w:val="Kopfzeile"/>
          </w:pPr>
          <w:r>
            <w:rPr>
              <w:noProof/>
            </w:rPr>
            <w:drawing>
              <wp:anchor distT="0" distB="0" distL="114300" distR="114300" simplePos="0" relativeHeight="251658244" behindDoc="0" locked="0" layoutInCell="1" allowOverlap="1" wp14:anchorId="1CF5E62E" wp14:editId="727DD0E6">
                <wp:simplePos x="0" y="0"/>
                <wp:positionH relativeFrom="column">
                  <wp:posOffset>821055</wp:posOffset>
                </wp:positionH>
                <wp:positionV relativeFrom="paragraph">
                  <wp:posOffset>49801</wp:posOffset>
                </wp:positionV>
                <wp:extent cx="1679640" cy="460686"/>
                <wp:effectExtent l="0" t="0" r="0" b="0"/>
                <wp:wrapNone/>
                <wp:docPr id="579456872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5604" b="-684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9640" cy="4606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5425685" w14:textId="7074331B" w:rsidR="006A76F5" w:rsidRPr="005267E3" w:rsidRDefault="006A76F5" w:rsidP="007343F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44B55"/>
    <w:multiLevelType w:val="multilevel"/>
    <w:tmpl w:val="A8B6FB92"/>
    <w:lvl w:ilvl="0">
      <w:start w:val="1"/>
      <w:numFmt w:val="bullet"/>
      <w:pStyle w:val="Listenabsatz"/>
      <w:lvlText w:val="✔"/>
      <w:lvlJc w:val="left"/>
      <w:pPr>
        <w:ind w:left="284" w:hanging="284"/>
      </w:pPr>
      <w:rPr>
        <w:rFonts w:ascii="Segoe UI Symbol" w:hAnsi="Segoe UI Symbo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93A5C"/>
    <w:multiLevelType w:val="multilevel"/>
    <w:tmpl w:val="E2AEDA5C"/>
    <w:numStyleLink w:val="Ebenenjuristisch"/>
  </w:abstractNum>
  <w:abstractNum w:abstractNumId="2" w15:restartNumberingAfterBreak="0">
    <w:nsid w:val="21E804FF"/>
    <w:multiLevelType w:val="hybridMultilevel"/>
    <w:tmpl w:val="522274AA"/>
    <w:lvl w:ilvl="0" w:tplc="11AC66EC">
      <w:start w:val="1"/>
      <w:numFmt w:val="decimal"/>
      <w:pStyle w:val="Traktandum-Tite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BD6215"/>
    <w:multiLevelType w:val="multilevel"/>
    <w:tmpl w:val="AA8071AC"/>
    <w:styleLink w:val="AufzhlungenListe"/>
    <w:lvl w:ilvl="0">
      <w:start w:val="1"/>
      <w:numFmt w:val="bullet"/>
      <w:lvlText w:val="—"/>
      <w:lvlJc w:val="left"/>
      <w:pPr>
        <w:tabs>
          <w:tab w:val="num" w:pos="340"/>
        </w:tabs>
        <w:ind w:left="340" w:hanging="340"/>
      </w:pPr>
      <w:rPr>
        <w:rFonts w:ascii="Area Normal" w:hAnsi="Area Normal" w:hint="default"/>
      </w:rPr>
    </w:lvl>
    <w:lvl w:ilvl="1">
      <w:start w:val="1"/>
      <w:numFmt w:val="bullet"/>
      <w:lvlText w:val="○"/>
      <w:lvlJc w:val="left"/>
      <w:pPr>
        <w:tabs>
          <w:tab w:val="num" w:pos="680"/>
        </w:tabs>
        <w:ind w:left="680" w:hanging="340"/>
      </w:pPr>
      <w:rPr>
        <w:rFonts w:ascii="Area Normal" w:hAnsi="Area Normal" w:hint="default"/>
        <w:position w:val="3"/>
        <w:sz w:val="16"/>
      </w:rPr>
    </w:lvl>
    <w:lvl w:ilvl="2">
      <w:start w:val="1"/>
      <w:numFmt w:val="bullet"/>
      <w:lvlText w:val="□"/>
      <w:lvlJc w:val="left"/>
      <w:pPr>
        <w:tabs>
          <w:tab w:val="num" w:pos="1021"/>
        </w:tabs>
        <w:ind w:left="1021" w:hanging="341"/>
      </w:pPr>
      <w:rPr>
        <w:rFonts w:ascii="Area Normal" w:hAnsi="Area Normal" w:hint="default"/>
        <w:position w:val="3"/>
        <w:sz w:val="12"/>
      </w:rPr>
    </w:lvl>
    <w:lvl w:ilvl="3">
      <w:start w:val="1"/>
      <w:numFmt w:val="bullet"/>
      <w:lvlText w:val="̶"/>
      <w:lvlJc w:val="left"/>
      <w:pPr>
        <w:ind w:left="1134" w:hanging="283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̶"/>
      <w:lvlJc w:val="left"/>
      <w:pPr>
        <w:ind w:left="1418" w:hanging="284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̶"/>
      <w:lvlJc w:val="left"/>
      <w:pPr>
        <w:ind w:left="1701" w:hanging="283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̶"/>
      <w:lvlJc w:val="left"/>
      <w:pPr>
        <w:ind w:left="1985" w:hanging="284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̶"/>
      <w:lvlJc w:val="left"/>
      <w:pPr>
        <w:ind w:left="2268" w:hanging="283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̶"/>
      <w:lvlJc w:val="left"/>
      <w:pPr>
        <w:ind w:left="2552" w:hanging="284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28590FF9"/>
    <w:multiLevelType w:val="multilevel"/>
    <w:tmpl w:val="B1965134"/>
    <w:numStyleLink w:val="NummerierteberschriftenListe"/>
  </w:abstractNum>
  <w:abstractNum w:abstractNumId="5" w15:restartNumberingAfterBreak="0">
    <w:nsid w:val="35F415A7"/>
    <w:multiLevelType w:val="multilevel"/>
    <w:tmpl w:val="AA8071AC"/>
    <w:numStyleLink w:val="AufzhlungenListe"/>
  </w:abstractNum>
  <w:abstractNum w:abstractNumId="6" w15:restartNumberingAfterBreak="0">
    <w:nsid w:val="3DCC75AE"/>
    <w:multiLevelType w:val="multilevel"/>
    <w:tmpl w:val="E2AEDA5C"/>
    <w:styleLink w:val="Ebenenjuristisch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5">
      <w:start w:val="1"/>
      <w:numFmt w:val="bullet"/>
      <w:lvlText w:val="—"/>
      <w:lvlJc w:val="left"/>
      <w:pPr>
        <w:ind w:left="1191" w:hanging="340"/>
      </w:pPr>
      <w:rPr>
        <w:rFonts w:ascii="Area Normal" w:hAnsi="Area Normal" w:hint="default"/>
      </w:rPr>
    </w:lvl>
    <w:lvl w:ilvl="6">
      <w:start w:val="1"/>
      <w:numFmt w:val="bullet"/>
      <w:lvlText w:val="○"/>
      <w:lvlJc w:val="left"/>
      <w:pPr>
        <w:ind w:left="1531" w:hanging="340"/>
      </w:pPr>
      <w:rPr>
        <w:rFonts w:ascii="Area Normal" w:hAnsi="Area Normal" w:hint="default"/>
        <w:position w:val="3"/>
        <w:sz w:val="16"/>
      </w:rPr>
    </w:lvl>
    <w:lvl w:ilvl="7">
      <w:start w:val="1"/>
      <w:numFmt w:val="bullet"/>
      <w:lvlText w:val="□"/>
      <w:lvlJc w:val="left"/>
      <w:pPr>
        <w:ind w:left="1871" w:hanging="340"/>
      </w:pPr>
      <w:rPr>
        <w:rFonts w:ascii="Area Normal" w:hAnsi="Area Normal" w:hint="default"/>
        <w:position w:val="3"/>
        <w:sz w:val="12"/>
      </w:rPr>
    </w:lvl>
    <w:lvl w:ilvl="8">
      <w:start w:val="1"/>
      <w:numFmt w:val="lowerLetter"/>
      <w:lvlText w:val="%9."/>
      <w:lvlJc w:val="left"/>
      <w:pPr>
        <w:ind w:left="1191" w:hanging="340"/>
      </w:pPr>
      <w:rPr>
        <w:rFonts w:hint="default"/>
      </w:rPr>
    </w:lvl>
  </w:abstractNum>
  <w:abstractNum w:abstractNumId="7" w15:restartNumberingAfterBreak="0">
    <w:nsid w:val="3EC9541C"/>
    <w:multiLevelType w:val="multilevel"/>
    <w:tmpl w:val="68BA2B8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pStyle w:val="berschrift2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0B821B2"/>
    <w:multiLevelType w:val="multilevel"/>
    <w:tmpl w:val="D6E81B0C"/>
    <w:lvl w:ilvl="0">
      <w:start w:val="1"/>
      <w:numFmt w:val="bullet"/>
      <w:pStyle w:val="Aufzhlung7Pt"/>
      <w:lvlText w:val="–"/>
      <w:lvlJc w:val="left"/>
      <w:pPr>
        <w:tabs>
          <w:tab w:val="num" w:pos="567"/>
        </w:tabs>
        <w:ind w:left="567" w:hanging="340"/>
      </w:pPr>
      <w:rPr>
        <w:rFonts w:ascii="Area Normal" w:hAnsi="Area Normal" w:hint="default"/>
      </w:rPr>
    </w:lvl>
    <w:lvl w:ilvl="1">
      <w:start w:val="1"/>
      <w:numFmt w:val="bullet"/>
      <w:lvlText w:val="─"/>
      <w:lvlJc w:val="left"/>
      <w:pPr>
        <w:tabs>
          <w:tab w:val="num" w:pos="1134"/>
        </w:tabs>
        <w:ind w:left="1134" w:hanging="340"/>
      </w:pPr>
      <w:rPr>
        <w:rFonts w:ascii="Arial" w:hAnsi="Arial" w:hint="default"/>
      </w:rPr>
    </w:lvl>
    <w:lvl w:ilvl="2">
      <w:start w:val="1"/>
      <w:numFmt w:val="bullet"/>
      <w:lvlText w:val="─"/>
      <w:lvlJc w:val="left"/>
      <w:pPr>
        <w:tabs>
          <w:tab w:val="num" w:pos="1701"/>
        </w:tabs>
        <w:ind w:left="1701" w:hanging="340"/>
      </w:pPr>
      <w:rPr>
        <w:rFonts w:ascii="Arial" w:hAnsi="Arial" w:hint="default"/>
      </w:rPr>
    </w:lvl>
    <w:lvl w:ilvl="3">
      <w:start w:val="1"/>
      <w:numFmt w:val="bullet"/>
      <w:lvlText w:val="̶"/>
      <w:lvlJc w:val="left"/>
      <w:pPr>
        <w:ind w:left="1134" w:hanging="283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̶"/>
      <w:lvlJc w:val="left"/>
      <w:pPr>
        <w:ind w:left="1418" w:hanging="284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̶"/>
      <w:lvlJc w:val="left"/>
      <w:pPr>
        <w:ind w:left="1701" w:hanging="283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̶"/>
      <w:lvlJc w:val="left"/>
      <w:pPr>
        <w:ind w:left="1985" w:hanging="284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̶"/>
      <w:lvlJc w:val="left"/>
      <w:pPr>
        <w:ind w:left="2268" w:hanging="283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̶"/>
      <w:lvlJc w:val="left"/>
      <w:pPr>
        <w:ind w:left="2552" w:hanging="284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40E007F2"/>
    <w:multiLevelType w:val="multilevel"/>
    <w:tmpl w:val="E4D0B794"/>
    <w:lvl w:ilvl="0">
      <w:start w:val="1"/>
      <w:numFmt w:val="decimal"/>
      <w:pStyle w:val="-----Juristisch-----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6">
      <w:start w:val="1"/>
      <w:numFmt w:val="decimal"/>
      <w:lvlText w:val="%6.%7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7">
      <w:start w:val="1"/>
      <w:numFmt w:val="decimal"/>
      <w:lvlText w:val="%6.%7.%8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10" w15:restartNumberingAfterBreak="0">
    <w:nsid w:val="53022BC8"/>
    <w:multiLevelType w:val="multilevel"/>
    <w:tmpl w:val="B1965134"/>
    <w:styleLink w:val="NummerierteberschriftenList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6">
      <w:start w:val="1"/>
      <w:numFmt w:val="decimal"/>
      <w:lvlText w:val="%6.%7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7">
      <w:start w:val="1"/>
      <w:numFmt w:val="decimal"/>
      <w:lvlText w:val="%6.%7.%8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11" w15:restartNumberingAfterBreak="0">
    <w:nsid w:val="58613E6B"/>
    <w:multiLevelType w:val="multilevel"/>
    <w:tmpl w:val="98B28E36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6607578B"/>
    <w:multiLevelType w:val="multilevel"/>
    <w:tmpl w:val="4AB0BB74"/>
    <w:styleLink w:val="Aufzhlungrechtlich"/>
    <w:lvl w:ilvl="0">
      <w:start w:val="1"/>
      <w:numFmt w:val="bullet"/>
      <w:lvlText w:val="—"/>
      <w:lvlJc w:val="left"/>
      <w:pPr>
        <w:ind w:left="1191" w:hanging="340"/>
      </w:pPr>
      <w:rPr>
        <w:rFonts w:ascii="Area Normal" w:hAnsi="Area Normal" w:hint="default"/>
      </w:rPr>
    </w:lvl>
    <w:lvl w:ilvl="1">
      <w:start w:val="1"/>
      <w:numFmt w:val="bullet"/>
      <w:lvlText w:val="○"/>
      <w:lvlJc w:val="left"/>
      <w:pPr>
        <w:ind w:left="1531" w:hanging="340"/>
      </w:pPr>
      <w:rPr>
        <w:rFonts w:ascii="Area Normal" w:hAnsi="Area Normal" w:hint="default"/>
        <w:position w:val="3"/>
        <w:sz w:val="16"/>
      </w:rPr>
    </w:lvl>
    <w:lvl w:ilvl="2">
      <w:start w:val="1"/>
      <w:numFmt w:val="bullet"/>
      <w:lvlText w:val="□"/>
      <w:lvlJc w:val="left"/>
      <w:pPr>
        <w:ind w:left="1871" w:hanging="340"/>
      </w:pPr>
      <w:rPr>
        <w:rFonts w:ascii="Area Normal" w:hAnsi="Area Normal" w:hint="default"/>
        <w:position w:val="3"/>
        <w:sz w:val="12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num w:numId="1" w16cid:durableId="956832184">
    <w:abstractNumId w:val="11"/>
  </w:num>
  <w:num w:numId="2" w16cid:durableId="1254821494">
    <w:abstractNumId w:val="2"/>
  </w:num>
  <w:num w:numId="3" w16cid:durableId="1073507391">
    <w:abstractNumId w:val="10"/>
  </w:num>
  <w:num w:numId="4" w16cid:durableId="1038356840">
    <w:abstractNumId w:val="0"/>
  </w:num>
  <w:num w:numId="5" w16cid:durableId="1615937026">
    <w:abstractNumId w:val="8"/>
  </w:num>
  <w:num w:numId="6" w16cid:durableId="2061512087">
    <w:abstractNumId w:val="9"/>
  </w:num>
  <w:num w:numId="7" w16cid:durableId="871919595">
    <w:abstractNumId w:val="3"/>
  </w:num>
  <w:num w:numId="8" w16cid:durableId="1189292132">
    <w:abstractNumId w:val="12"/>
  </w:num>
  <w:num w:numId="9" w16cid:durableId="1297758930">
    <w:abstractNumId w:val="7"/>
  </w:num>
  <w:num w:numId="10" w16cid:durableId="274480734">
    <w:abstractNumId w:val="6"/>
  </w:num>
  <w:num w:numId="11" w16cid:durableId="1238399515">
    <w:abstractNumId w:val="5"/>
  </w:num>
  <w:num w:numId="12" w16cid:durableId="1750498683">
    <w:abstractNumId w:val="4"/>
  </w:num>
  <w:num w:numId="13" w16cid:durableId="691877130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it-IT" w:vendorID="64" w:dllVersion="0" w:nlCheck="1" w:checkStyle="0"/>
  <w:activeWritingStyle w:appName="MSWord" w:lang="fr-CH" w:vendorID="64" w:dllVersion="0" w:nlCheck="1" w:checkStyle="0"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ocumentProtection w:edit="forms" w:formatting="1" w:enforcement="1" w:cryptProviderType="rsaAES" w:cryptAlgorithmClass="hash" w:cryptAlgorithmType="typeAny" w:cryptAlgorithmSid="14" w:cryptSpinCount="100000" w:hash="awBInCFQ/M98/84CEsTMoa5BGLSXKYwA+XAUO/P65gPlK8gxSF6vKUxeiF9u4yWvknaE+9f9kS+oMeZ3+EfBYg==" w:salt="qoPP5Ujs8VoX1i8FmgY//Q==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FE1"/>
    <w:rsid w:val="00002978"/>
    <w:rsid w:val="00003A9F"/>
    <w:rsid w:val="0001010F"/>
    <w:rsid w:val="00025CEC"/>
    <w:rsid w:val="000266B7"/>
    <w:rsid w:val="00026A39"/>
    <w:rsid w:val="00026A79"/>
    <w:rsid w:val="00026CA0"/>
    <w:rsid w:val="00032B92"/>
    <w:rsid w:val="00032BCD"/>
    <w:rsid w:val="00032F85"/>
    <w:rsid w:val="00032FC2"/>
    <w:rsid w:val="000355BF"/>
    <w:rsid w:val="000409C8"/>
    <w:rsid w:val="00041700"/>
    <w:rsid w:val="00055041"/>
    <w:rsid w:val="00061712"/>
    <w:rsid w:val="00063BC2"/>
    <w:rsid w:val="000701F1"/>
    <w:rsid w:val="00070BA5"/>
    <w:rsid w:val="00071780"/>
    <w:rsid w:val="0007339C"/>
    <w:rsid w:val="000803EB"/>
    <w:rsid w:val="00081414"/>
    <w:rsid w:val="00084621"/>
    <w:rsid w:val="0008633B"/>
    <w:rsid w:val="00090380"/>
    <w:rsid w:val="0009232D"/>
    <w:rsid w:val="00093B73"/>
    <w:rsid w:val="00093CC5"/>
    <w:rsid w:val="00093FA2"/>
    <w:rsid w:val="000947ED"/>
    <w:rsid w:val="00096E8E"/>
    <w:rsid w:val="000A1884"/>
    <w:rsid w:val="000A24EC"/>
    <w:rsid w:val="000A2660"/>
    <w:rsid w:val="000A2BE5"/>
    <w:rsid w:val="000A57CD"/>
    <w:rsid w:val="000B183F"/>
    <w:rsid w:val="000B3199"/>
    <w:rsid w:val="000B595D"/>
    <w:rsid w:val="000B7069"/>
    <w:rsid w:val="000C06C5"/>
    <w:rsid w:val="000C49C1"/>
    <w:rsid w:val="000D1743"/>
    <w:rsid w:val="000D1BB6"/>
    <w:rsid w:val="000D3F63"/>
    <w:rsid w:val="000E0D9A"/>
    <w:rsid w:val="000E64D4"/>
    <w:rsid w:val="000E7543"/>
    <w:rsid w:val="000E756F"/>
    <w:rsid w:val="000E7853"/>
    <w:rsid w:val="000F1D2B"/>
    <w:rsid w:val="000F348A"/>
    <w:rsid w:val="000F7038"/>
    <w:rsid w:val="0010021F"/>
    <w:rsid w:val="0010023D"/>
    <w:rsid w:val="00102345"/>
    <w:rsid w:val="00104B6A"/>
    <w:rsid w:val="001055E2"/>
    <w:rsid w:val="00106688"/>
    <w:rsid w:val="00107F09"/>
    <w:rsid w:val="001100B2"/>
    <w:rsid w:val="001134C7"/>
    <w:rsid w:val="00113CB8"/>
    <w:rsid w:val="00117E92"/>
    <w:rsid w:val="0012151C"/>
    <w:rsid w:val="001234B7"/>
    <w:rsid w:val="00126040"/>
    <w:rsid w:val="00127BBA"/>
    <w:rsid w:val="00130E17"/>
    <w:rsid w:val="00133CFB"/>
    <w:rsid w:val="0013611B"/>
    <w:rsid w:val="001375AB"/>
    <w:rsid w:val="001403A5"/>
    <w:rsid w:val="00144122"/>
    <w:rsid w:val="00145E6F"/>
    <w:rsid w:val="001514C0"/>
    <w:rsid w:val="00154677"/>
    <w:rsid w:val="00155BCA"/>
    <w:rsid w:val="00157ECA"/>
    <w:rsid w:val="001644F5"/>
    <w:rsid w:val="00165F95"/>
    <w:rsid w:val="0016774B"/>
    <w:rsid w:val="00167916"/>
    <w:rsid w:val="001679A0"/>
    <w:rsid w:val="00171870"/>
    <w:rsid w:val="0017204E"/>
    <w:rsid w:val="00172D03"/>
    <w:rsid w:val="00174714"/>
    <w:rsid w:val="00176CDB"/>
    <w:rsid w:val="00176D84"/>
    <w:rsid w:val="00183F76"/>
    <w:rsid w:val="00185F56"/>
    <w:rsid w:val="001865F0"/>
    <w:rsid w:val="00192AB4"/>
    <w:rsid w:val="00196978"/>
    <w:rsid w:val="001A3606"/>
    <w:rsid w:val="001A43BD"/>
    <w:rsid w:val="001B0A7F"/>
    <w:rsid w:val="001B1792"/>
    <w:rsid w:val="001C20A6"/>
    <w:rsid w:val="001C232E"/>
    <w:rsid w:val="001C47EB"/>
    <w:rsid w:val="001C4A15"/>
    <w:rsid w:val="001D2B95"/>
    <w:rsid w:val="001D2D0D"/>
    <w:rsid w:val="001E18FE"/>
    <w:rsid w:val="001E6465"/>
    <w:rsid w:val="001E7158"/>
    <w:rsid w:val="001E73F4"/>
    <w:rsid w:val="001F0CDF"/>
    <w:rsid w:val="001F4A7E"/>
    <w:rsid w:val="001F4B8C"/>
    <w:rsid w:val="001F4F9B"/>
    <w:rsid w:val="001F6578"/>
    <w:rsid w:val="001F7155"/>
    <w:rsid w:val="00202B18"/>
    <w:rsid w:val="00205639"/>
    <w:rsid w:val="00207986"/>
    <w:rsid w:val="00214EEC"/>
    <w:rsid w:val="00216D94"/>
    <w:rsid w:val="002201AB"/>
    <w:rsid w:val="0022685B"/>
    <w:rsid w:val="0023018C"/>
    <w:rsid w:val="00230651"/>
    <w:rsid w:val="00231214"/>
    <w:rsid w:val="0023205B"/>
    <w:rsid w:val="002325FA"/>
    <w:rsid w:val="002369CE"/>
    <w:rsid w:val="00237B71"/>
    <w:rsid w:val="00243D92"/>
    <w:rsid w:val="002466D7"/>
    <w:rsid w:val="00247905"/>
    <w:rsid w:val="0025213F"/>
    <w:rsid w:val="002522A6"/>
    <w:rsid w:val="002522AA"/>
    <w:rsid w:val="002559D5"/>
    <w:rsid w:val="0025644A"/>
    <w:rsid w:val="002601A9"/>
    <w:rsid w:val="0026146C"/>
    <w:rsid w:val="002654D1"/>
    <w:rsid w:val="00265789"/>
    <w:rsid w:val="00266F8C"/>
    <w:rsid w:val="002678F0"/>
    <w:rsid w:val="00267F71"/>
    <w:rsid w:val="002726D9"/>
    <w:rsid w:val="00272A49"/>
    <w:rsid w:val="00273697"/>
    <w:rsid w:val="00273EBC"/>
    <w:rsid w:val="00274B98"/>
    <w:rsid w:val="0027532C"/>
    <w:rsid w:val="00280E8A"/>
    <w:rsid w:val="00283995"/>
    <w:rsid w:val="00284AB5"/>
    <w:rsid w:val="002900F4"/>
    <w:rsid w:val="00290E37"/>
    <w:rsid w:val="00292375"/>
    <w:rsid w:val="00293F38"/>
    <w:rsid w:val="002A4224"/>
    <w:rsid w:val="002A6277"/>
    <w:rsid w:val="002B1F0B"/>
    <w:rsid w:val="002B496D"/>
    <w:rsid w:val="002B4AE5"/>
    <w:rsid w:val="002B4C41"/>
    <w:rsid w:val="002B551B"/>
    <w:rsid w:val="002B7950"/>
    <w:rsid w:val="002B7A95"/>
    <w:rsid w:val="002C163B"/>
    <w:rsid w:val="002C43D1"/>
    <w:rsid w:val="002C5BC1"/>
    <w:rsid w:val="002D272F"/>
    <w:rsid w:val="002D3839"/>
    <w:rsid w:val="002D38AE"/>
    <w:rsid w:val="002D46B0"/>
    <w:rsid w:val="002D709C"/>
    <w:rsid w:val="002D7D6C"/>
    <w:rsid w:val="002D7FB6"/>
    <w:rsid w:val="002E3667"/>
    <w:rsid w:val="002F06AA"/>
    <w:rsid w:val="002F68A2"/>
    <w:rsid w:val="0030245A"/>
    <w:rsid w:val="00302BB6"/>
    <w:rsid w:val="00303B73"/>
    <w:rsid w:val="00304C57"/>
    <w:rsid w:val="003065CA"/>
    <w:rsid w:val="00307A5B"/>
    <w:rsid w:val="0031054C"/>
    <w:rsid w:val="00313B9E"/>
    <w:rsid w:val="00314C63"/>
    <w:rsid w:val="00315F35"/>
    <w:rsid w:val="0032330D"/>
    <w:rsid w:val="00332554"/>
    <w:rsid w:val="00333A1B"/>
    <w:rsid w:val="00337EC8"/>
    <w:rsid w:val="00340F47"/>
    <w:rsid w:val="0034134D"/>
    <w:rsid w:val="00343A7F"/>
    <w:rsid w:val="0034724F"/>
    <w:rsid w:val="003472D7"/>
    <w:rsid w:val="00347F53"/>
    <w:rsid w:val="003514EE"/>
    <w:rsid w:val="00356F07"/>
    <w:rsid w:val="00363671"/>
    <w:rsid w:val="00364EE3"/>
    <w:rsid w:val="00371E1F"/>
    <w:rsid w:val="003736BE"/>
    <w:rsid w:val="0037396C"/>
    <w:rsid w:val="0037405C"/>
    <w:rsid w:val="003743C5"/>
    <w:rsid w:val="003757E4"/>
    <w:rsid w:val="00375834"/>
    <w:rsid w:val="00375CD2"/>
    <w:rsid w:val="00381BA9"/>
    <w:rsid w:val="00383C22"/>
    <w:rsid w:val="0039124E"/>
    <w:rsid w:val="00395A1F"/>
    <w:rsid w:val="00396DAD"/>
    <w:rsid w:val="0039701F"/>
    <w:rsid w:val="00397B92"/>
    <w:rsid w:val="003A0A4C"/>
    <w:rsid w:val="003A11C9"/>
    <w:rsid w:val="003A64CD"/>
    <w:rsid w:val="003A796E"/>
    <w:rsid w:val="003B20F0"/>
    <w:rsid w:val="003B707B"/>
    <w:rsid w:val="003C3AED"/>
    <w:rsid w:val="003C3D32"/>
    <w:rsid w:val="003C745C"/>
    <w:rsid w:val="003C7AA5"/>
    <w:rsid w:val="003C7B2D"/>
    <w:rsid w:val="003D0FAA"/>
    <w:rsid w:val="003D213B"/>
    <w:rsid w:val="003D7834"/>
    <w:rsid w:val="003E0625"/>
    <w:rsid w:val="003E4BB0"/>
    <w:rsid w:val="003E4DC4"/>
    <w:rsid w:val="003F012A"/>
    <w:rsid w:val="003F1A56"/>
    <w:rsid w:val="003F2363"/>
    <w:rsid w:val="003F42C6"/>
    <w:rsid w:val="004032C2"/>
    <w:rsid w:val="004055D4"/>
    <w:rsid w:val="00405C4A"/>
    <w:rsid w:val="00407D3C"/>
    <w:rsid w:val="00417CAE"/>
    <w:rsid w:val="00421A7F"/>
    <w:rsid w:val="0042454D"/>
    <w:rsid w:val="00425388"/>
    <w:rsid w:val="00425E28"/>
    <w:rsid w:val="00426C5E"/>
    <w:rsid w:val="004323AD"/>
    <w:rsid w:val="0043314B"/>
    <w:rsid w:val="004367E8"/>
    <w:rsid w:val="00444695"/>
    <w:rsid w:val="00446C73"/>
    <w:rsid w:val="00452D49"/>
    <w:rsid w:val="0045362B"/>
    <w:rsid w:val="00453D21"/>
    <w:rsid w:val="004541F3"/>
    <w:rsid w:val="00463597"/>
    <w:rsid w:val="004654ED"/>
    <w:rsid w:val="00471D34"/>
    <w:rsid w:val="004728C9"/>
    <w:rsid w:val="00476174"/>
    <w:rsid w:val="00477878"/>
    <w:rsid w:val="00480603"/>
    <w:rsid w:val="004815A4"/>
    <w:rsid w:val="004815F1"/>
    <w:rsid w:val="00486DBB"/>
    <w:rsid w:val="00490FC3"/>
    <w:rsid w:val="00492243"/>
    <w:rsid w:val="00494FD7"/>
    <w:rsid w:val="00495F83"/>
    <w:rsid w:val="004A039B"/>
    <w:rsid w:val="004A0DA7"/>
    <w:rsid w:val="004A21D1"/>
    <w:rsid w:val="004A222D"/>
    <w:rsid w:val="004A2D64"/>
    <w:rsid w:val="004A45AF"/>
    <w:rsid w:val="004A4CE9"/>
    <w:rsid w:val="004B0FDB"/>
    <w:rsid w:val="004B3225"/>
    <w:rsid w:val="004C1329"/>
    <w:rsid w:val="004C3880"/>
    <w:rsid w:val="004C4B0F"/>
    <w:rsid w:val="004C4E5F"/>
    <w:rsid w:val="004D0F2F"/>
    <w:rsid w:val="004D179F"/>
    <w:rsid w:val="004D3323"/>
    <w:rsid w:val="004D5B31"/>
    <w:rsid w:val="004D668E"/>
    <w:rsid w:val="004D753D"/>
    <w:rsid w:val="004E0C23"/>
    <w:rsid w:val="004E0E33"/>
    <w:rsid w:val="004E2B14"/>
    <w:rsid w:val="004E5822"/>
    <w:rsid w:val="004F22CB"/>
    <w:rsid w:val="004F316A"/>
    <w:rsid w:val="004F3283"/>
    <w:rsid w:val="00500294"/>
    <w:rsid w:val="00502B81"/>
    <w:rsid w:val="00516C45"/>
    <w:rsid w:val="00520FD1"/>
    <w:rsid w:val="00522BBD"/>
    <w:rsid w:val="00524D46"/>
    <w:rsid w:val="005255EF"/>
    <w:rsid w:val="00525B53"/>
    <w:rsid w:val="00525BAD"/>
    <w:rsid w:val="005267E3"/>
    <w:rsid w:val="00526C93"/>
    <w:rsid w:val="005339AE"/>
    <w:rsid w:val="00535EA2"/>
    <w:rsid w:val="00537410"/>
    <w:rsid w:val="005412C1"/>
    <w:rsid w:val="005421DD"/>
    <w:rsid w:val="00543061"/>
    <w:rsid w:val="00543737"/>
    <w:rsid w:val="00547E83"/>
    <w:rsid w:val="00550787"/>
    <w:rsid w:val="0055329D"/>
    <w:rsid w:val="00554D4C"/>
    <w:rsid w:val="00555984"/>
    <w:rsid w:val="00561184"/>
    <w:rsid w:val="00562128"/>
    <w:rsid w:val="00565E40"/>
    <w:rsid w:val="00576439"/>
    <w:rsid w:val="00577E55"/>
    <w:rsid w:val="00591832"/>
    <w:rsid w:val="00591B59"/>
    <w:rsid w:val="005925A2"/>
    <w:rsid w:val="00592841"/>
    <w:rsid w:val="00593409"/>
    <w:rsid w:val="00594186"/>
    <w:rsid w:val="00595E13"/>
    <w:rsid w:val="00597F45"/>
    <w:rsid w:val="005A0DB9"/>
    <w:rsid w:val="005A19CD"/>
    <w:rsid w:val="005A1C90"/>
    <w:rsid w:val="005A207D"/>
    <w:rsid w:val="005A288F"/>
    <w:rsid w:val="005A357F"/>
    <w:rsid w:val="005A7BE5"/>
    <w:rsid w:val="005B2829"/>
    <w:rsid w:val="005B337B"/>
    <w:rsid w:val="005B4DEC"/>
    <w:rsid w:val="005B6837"/>
    <w:rsid w:val="005B6FD0"/>
    <w:rsid w:val="005C2563"/>
    <w:rsid w:val="005C35F5"/>
    <w:rsid w:val="005C6148"/>
    <w:rsid w:val="005C61A5"/>
    <w:rsid w:val="005C7189"/>
    <w:rsid w:val="005D3D2E"/>
    <w:rsid w:val="005D585E"/>
    <w:rsid w:val="005E105F"/>
    <w:rsid w:val="005E2878"/>
    <w:rsid w:val="005E5468"/>
    <w:rsid w:val="005F16B1"/>
    <w:rsid w:val="005F4EFD"/>
    <w:rsid w:val="005F6B47"/>
    <w:rsid w:val="005F6D6F"/>
    <w:rsid w:val="00602578"/>
    <w:rsid w:val="006044D5"/>
    <w:rsid w:val="00606319"/>
    <w:rsid w:val="00606EF4"/>
    <w:rsid w:val="00610627"/>
    <w:rsid w:val="00611105"/>
    <w:rsid w:val="00617B57"/>
    <w:rsid w:val="00621113"/>
    <w:rsid w:val="00622481"/>
    <w:rsid w:val="00622FDC"/>
    <w:rsid w:val="00625020"/>
    <w:rsid w:val="00625CF2"/>
    <w:rsid w:val="00642A0C"/>
    <w:rsid w:val="00642F26"/>
    <w:rsid w:val="00642F29"/>
    <w:rsid w:val="00647B77"/>
    <w:rsid w:val="006501BF"/>
    <w:rsid w:val="00650A2B"/>
    <w:rsid w:val="00650B3D"/>
    <w:rsid w:val="00650E5F"/>
    <w:rsid w:val="00651EDB"/>
    <w:rsid w:val="0065274C"/>
    <w:rsid w:val="00655DBE"/>
    <w:rsid w:val="00660491"/>
    <w:rsid w:val="00661A71"/>
    <w:rsid w:val="00665E1E"/>
    <w:rsid w:val="00670822"/>
    <w:rsid w:val="0067095C"/>
    <w:rsid w:val="00671758"/>
    <w:rsid w:val="00671A7E"/>
    <w:rsid w:val="00672E90"/>
    <w:rsid w:val="00682204"/>
    <w:rsid w:val="0068266B"/>
    <w:rsid w:val="00686D14"/>
    <w:rsid w:val="00687E9B"/>
    <w:rsid w:val="00687ED7"/>
    <w:rsid w:val="006A157B"/>
    <w:rsid w:val="006A1DC4"/>
    <w:rsid w:val="006A3921"/>
    <w:rsid w:val="006A76F5"/>
    <w:rsid w:val="006B2465"/>
    <w:rsid w:val="006B3083"/>
    <w:rsid w:val="006B5345"/>
    <w:rsid w:val="006B5A41"/>
    <w:rsid w:val="006C144C"/>
    <w:rsid w:val="006C62E1"/>
    <w:rsid w:val="006C6A0D"/>
    <w:rsid w:val="006D3B6C"/>
    <w:rsid w:val="006D5775"/>
    <w:rsid w:val="006D786D"/>
    <w:rsid w:val="006E0E5C"/>
    <w:rsid w:val="006E0F4E"/>
    <w:rsid w:val="006E4AF1"/>
    <w:rsid w:val="006F0345"/>
    <w:rsid w:val="006F0469"/>
    <w:rsid w:val="006F0F0D"/>
    <w:rsid w:val="006F2439"/>
    <w:rsid w:val="006F5C45"/>
    <w:rsid w:val="006F65B3"/>
    <w:rsid w:val="00700979"/>
    <w:rsid w:val="007040B6"/>
    <w:rsid w:val="00704418"/>
    <w:rsid w:val="00705076"/>
    <w:rsid w:val="00705396"/>
    <w:rsid w:val="00711147"/>
    <w:rsid w:val="0071200C"/>
    <w:rsid w:val="0071222D"/>
    <w:rsid w:val="00714162"/>
    <w:rsid w:val="00714414"/>
    <w:rsid w:val="0071778D"/>
    <w:rsid w:val="007248EF"/>
    <w:rsid w:val="007277E3"/>
    <w:rsid w:val="00731A17"/>
    <w:rsid w:val="00733625"/>
    <w:rsid w:val="007343F7"/>
    <w:rsid w:val="00734458"/>
    <w:rsid w:val="007367F8"/>
    <w:rsid w:val="00737A25"/>
    <w:rsid w:val="007419CF"/>
    <w:rsid w:val="0074241C"/>
    <w:rsid w:val="0074487E"/>
    <w:rsid w:val="0074612A"/>
    <w:rsid w:val="00746273"/>
    <w:rsid w:val="0075125B"/>
    <w:rsid w:val="0075366F"/>
    <w:rsid w:val="00754485"/>
    <w:rsid w:val="00755641"/>
    <w:rsid w:val="00760E53"/>
    <w:rsid w:val="007624F5"/>
    <w:rsid w:val="00764DAD"/>
    <w:rsid w:val="00767D3B"/>
    <w:rsid w:val="007721BF"/>
    <w:rsid w:val="00774E70"/>
    <w:rsid w:val="0078181E"/>
    <w:rsid w:val="00783E8E"/>
    <w:rsid w:val="00784E2E"/>
    <w:rsid w:val="00795E6D"/>
    <w:rsid w:val="00796CEE"/>
    <w:rsid w:val="007A0285"/>
    <w:rsid w:val="007A1F02"/>
    <w:rsid w:val="007A4664"/>
    <w:rsid w:val="007A7946"/>
    <w:rsid w:val="007B514D"/>
    <w:rsid w:val="007B5396"/>
    <w:rsid w:val="007C0B2A"/>
    <w:rsid w:val="007D038B"/>
    <w:rsid w:val="007D1299"/>
    <w:rsid w:val="007D149E"/>
    <w:rsid w:val="007D3B1B"/>
    <w:rsid w:val="007D4A10"/>
    <w:rsid w:val="007E0460"/>
    <w:rsid w:val="007E0657"/>
    <w:rsid w:val="007E0CA5"/>
    <w:rsid w:val="007E0D10"/>
    <w:rsid w:val="007F2F7E"/>
    <w:rsid w:val="00804AB5"/>
    <w:rsid w:val="00812670"/>
    <w:rsid w:val="00813238"/>
    <w:rsid w:val="0081522E"/>
    <w:rsid w:val="0081679A"/>
    <w:rsid w:val="008205B0"/>
    <w:rsid w:val="0083027E"/>
    <w:rsid w:val="00833960"/>
    <w:rsid w:val="00841B44"/>
    <w:rsid w:val="00844B19"/>
    <w:rsid w:val="00844B72"/>
    <w:rsid w:val="00846541"/>
    <w:rsid w:val="0084715E"/>
    <w:rsid w:val="008502B6"/>
    <w:rsid w:val="00850A3D"/>
    <w:rsid w:val="00853121"/>
    <w:rsid w:val="00853491"/>
    <w:rsid w:val="0085454F"/>
    <w:rsid w:val="00856B92"/>
    <w:rsid w:val="00857D8A"/>
    <w:rsid w:val="008602F9"/>
    <w:rsid w:val="00861A12"/>
    <w:rsid w:val="00861F46"/>
    <w:rsid w:val="00863600"/>
    <w:rsid w:val="00863778"/>
    <w:rsid w:val="00864855"/>
    <w:rsid w:val="00866FE4"/>
    <w:rsid w:val="00870017"/>
    <w:rsid w:val="008726E9"/>
    <w:rsid w:val="00874E49"/>
    <w:rsid w:val="008754B6"/>
    <w:rsid w:val="00875AD7"/>
    <w:rsid w:val="00876258"/>
    <w:rsid w:val="00876898"/>
    <w:rsid w:val="00880F16"/>
    <w:rsid w:val="00882A5E"/>
    <w:rsid w:val="00883CC4"/>
    <w:rsid w:val="00887318"/>
    <w:rsid w:val="00887728"/>
    <w:rsid w:val="00887D39"/>
    <w:rsid w:val="008910E7"/>
    <w:rsid w:val="008958CB"/>
    <w:rsid w:val="00896F7D"/>
    <w:rsid w:val="00897926"/>
    <w:rsid w:val="00897EB0"/>
    <w:rsid w:val="008A0276"/>
    <w:rsid w:val="008A2FE1"/>
    <w:rsid w:val="008A4E13"/>
    <w:rsid w:val="008A698A"/>
    <w:rsid w:val="008A72CC"/>
    <w:rsid w:val="008B15F1"/>
    <w:rsid w:val="008B182B"/>
    <w:rsid w:val="008B2F23"/>
    <w:rsid w:val="008B5891"/>
    <w:rsid w:val="008C1EFE"/>
    <w:rsid w:val="008E2D33"/>
    <w:rsid w:val="008E30DD"/>
    <w:rsid w:val="008E429C"/>
    <w:rsid w:val="008E7D84"/>
    <w:rsid w:val="008F1C76"/>
    <w:rsid w:val="008F58B2"/>
    <w:rsid w:val="008F7204"/>
    <w:rsid w:val="00900A3E"/>
    <w:rsid w:val="0092135E"/>
    <w:rsid w:val="00922AF5"/>
    <w:rsid w:val="00922BFC"/>
    <w:rsid w:val="009235A2"/>
    <w:rsid w:val="00923CE4"/>
    <w:rsid w:val="00926415"/>
    <w:rsid w:val="0093619F"/>
    <w:rsid w:val="009427E5"/>
    <w:rsid w:val="009445F2"/>
    <w:rsid w:val="009454B7"/>
    <w:rsid w:val="009475B8"/>
    <w:rsid w:val="00953F95"/>
    <w:rsid w:val="0095751F"/>
    <w:rsid w:val="009613D8"/>
    <w:rsid w:val="00961E8E"/>
    <w:rsid w:val="00963856"/>
    <w:rsid w:val="00965EDE"/>
    <w:rsid w:val="0096603D"/>
    <w:rsid w:val="00966E20"/>
    <w:rsid w:val="00974275"/>
    <w:rsid w:val="009742F8"/>
    <w:rsid w:val="009804FC"/>
    <w:rsid w:val="0098474B"/>
    <w:rsid w:val="00984860"/>
    <w:rsid w:val="00991E97"/>
    <w:rsid w:val="00994BD1"/>
    <w:rsid w:val="00994F2C"/>
    <w:rsid w:val="00995CBA"/>
    <w:rsid w:val="0099678C"/>
    <w:rsid w:val="009A1D65"/>
    <w:rsid w:val="009A1DB4"/>
    <w:rsid w:val="009A1F37"/>
    <w:rsid w:val="009A663A"/>
    <w:rsid w:val="009B030C"/>
    <w:rsid w:val="009B0C96"/>
    <w:rsid w:val="009B100D"/>
    <w:rsid w:val="009B37A7"/>
    <w:rsid w:val="009C0F32"/>
    <w:rsid w:val="009C11FE"/>
    <w:rsid w:val="009C222B"/>
    <w:rsid w:val="009C5FB1"/>
    <w:rsid w:val="009C64D7"/>
    <w:rsid w:val="009C67A8"/>
    <w:rsid w:val="009C6E8A"/>
    <w:rsid w:val="009C715C"/>
    <w:rsid w:val="009D1D6A"/>
    <w:rsid w:val="009D1FF7"/>
    <w:rsid w:val="009D201B"/>
    <w:rsid w:val="009D5D9C"/>
    <w:rsid w:val="009E1EDB"/>
    <w:rsid w:val="009E2171"/>
    <w:rsid w:val="009F2C23"/>
    <w:rsid w:val="009F3E6A"/>
    <w:rsid w:val="009F3F86"/>
    <w:rsid w:val="009F607A"/>
    <w:rsid w:val="009F60D0"/>
    <w:rsid w:val="00A02378"/>
    <w:rsid w:val="00A03638"/>
    <w:rsid w:val="00A04BF0"/>
    <w:rsid w:val="00A0541A"/>
    <w:rsid w:val="00A06F53"/>
    <w:rsid w:val="00A1121E"/>
    <w:rsid w:val="00A14C78"/>
    <w:rsid w:val="00A16EC5"/>
    <w:rsid w:val="00A211F7"/>
    <w:rsid w:val="00A2146D"/>
    <w:rsid w:val="00A232B2"/>
    <w:rsid w:val="00A24F29"/>
    <w:rsid w:val="00A25F7E"/>
    <w:rsid w:val="00A26524"/>
    <w:rsid w:val="00A324BD"/>
    <w:rsid w:val="00A43EDD"/>
    <w:rsid w:val="00A471EA"/>
    <w:rsid w:val="00A54094"/>
    <w:rsid w:val="00A5451D"/>
    <w:rsid w:val="00A549A6"/>
    <w:rsid w:val="00A5539F"/>
    <w:rsid w:val="00A55C83"/>
    <w:rsid w:val="00A57815"/>
    <w:rsid w:val="00A62266"/>
    <w:rsid w:val="00A62F82"/>
    <w:rsid w:val="00A62FAD"/>
    <w:rsid w:val="00A70B2C"/>
    <w:rsid w:val="00A70CDC"/>
    <w:rsid w:val="00A7133D"/>
    <w:rsid w:val="00A715BE"/>
    <w:rsid w:val="00A71E43"/>
    <w:rsid w:val="00A7459A"/>
    <w:rsid w:val="00A74E57"/>
    <w:rsid w:val="00A7788C"/>
    <w:rsid w:val="00A8253F"/>
    <w:rsid w:val="00A9291C"/>
    <w:rsid w:val="00A960B8"/>
    <w:rsid w:val="00A962B3"/>
    <w:rsid w:val="00AA5DDC"/>
    <w:rsid w:val="00AB2FC8"/>
    <w:rsid w:val="00AB605E"/>
    <w:rsid w:val="00AC0DF9"/>
    <w:rsid w:val="00AC2D5B"/>
    <w:rsid w:val="00AC370F"/>
    <w:rsid w:val="00AC3C0A"/>
    <w:rsid w:val="00AC6321"/>
    <w:rsid w:val="00AD067E"/>
    <w:rsid w:val="00AD36B2"/>
    <w:rsid w:val="00AD4322"/>
    <w:rsid w:val="00AD5C8F"/>
    <w:rsid w:val="00AD7456"/>
    <w:rsid w:val="00AE017A"/>
    <w:rsid w:val="00AE2308"/>
    <w:rsid w:val="00AE26E8"/>
    <w:rsid w:val="00AE34C5"/>
    <w:rsid w:val="00AE6EB7"/>
    <w:rsid w:val="00AF1A91"/>
    <w:rsid w:val="00AF2E57"/>
    <w:rsid w:val="00AF47AE"/>
    <w:rsid w:val="00AF7CA8"/>
    <w:rsid w:val="00B01201"/>
    <w:rsid w:val="00B025E0"/>
    <w:rsid w:val="00B041B6"/>
    <w:rsid w:val="00B05554"/>
    <w:rsid w:val="00B11A9B"/>
    <w:rsid w:val="00B11DA1"/>
    <w:rsid w:val="00B17AD0"/>
    <w:rsid w:val="00B23C13"/>
    <w:rsid w:val="00B24B2A"/>
    <w:rsid w:val="00B324C1"/>
    <w:rsid w:val="00B32881"/>
    <w:rsid w:val="00B32ABB"/>
    <w:rsid w:val="00B41FD3"/>
    <w:rsid w:val="00B42378"/>
    <w:rsid w:val="00B426D3"/>
    <w:rsid w:val="00B4302D"/>
    <w:rsid w:val="00B431DE"/>
    <w:rsid w:val="00B452C0"/>
    <w:rsid w:val="00B462E8"/>
    <w:rsid w:val="00B52A93"/>
    <w:rsid w:val="00B559A9"/>
    <w:rsid w:val="00B574AF"/>
    <w:rsid w:val="00B622CF"/>
    <w:rsid w:val="00B642EF"/>
    <w:rsid w:val="00B653F9"/>
    <w:rsid w:val="00B67405"/>
    <w:rsid w:val="00B67917"/>
    <w:rsid w:val="00B67D13"/>
    <w:rsid w:val="00B70D03"/>
    <w:rsid w:val="00B76933"/>
    <w:rsid w:val="00B80017"/>
    <w:rsid w:val="00B803E7"/>
    <w:rsid w:val="00B8282F"/>
    <w:rsid w:val="00B82E14"/>
    <w:rsid w:val="00B858C6"/>
    <w:rsid w:val="00B866EE"/>
    <w:rsid w:val="00B97020"/>
    <w:rsid w:val="00B97484"/>
    <w:rsid w:val="00BA2B5A"/>
    <w:rsid w:val="00BA4DDE"/>
    <w:rsid w:val="00BA5E5C"/>
    <w:rsid w:val="00BB0EB7"/>
    <w:rsid w:val="00BB1DA6"/>
    <w:rsid w:val="00BB206A"/>
    <w:rsid w:val="00BB2323"/>
    <w:rsid w:val="00BB3FF5"/>
    <w:rsid w:val="00BB4BE6"/>
    <w:rsid w:val="00BB4CF6"/>
    <w:rsid w:val="00BB55E8"/>
    <w:rsid w:val="00BB7333"/>
    <w:rsid w:val="00BC2B2A"/>
    <w:rsid w:val="00BC655F"/>
    <w:rsid w:val="00BC6819"/>
    <w:rsid w:val="00BC7251"/>
    <w:rsid w:val="00BC79F6"/>
    <w:rsid w:val="00BD09F9"/>
    <w:rsid w:val="00BD457D"/>
    <w:rsid w:val="00BE1E62"/>
    <w:rsid w:val="00BF52B2"/>
    <w:rsid w:val="00BF7052"/>
    <w:rsid w:val="00C01E22"/>
    <w:rsid w:val="00C025E9"/>
    <w:rsid w:val="00C05139"/>
    <w:rsid w:val="00C05FAB"/>
    <w:rsid w:val="00C05FE6"/>
    <w:rsid w:val="00C12431"/>
    <w:rsid w:val="00C12E5B"/>
    <w:rsid w:val="00C15738"/>
    <w:rsid w:val="00C2008E"/>
    <w:rsid w:val="00C20DEA"/>
    <w:rsid w:val="00C24C69"/>
    <w:rsid w:val="00C25656"/>
    <w:rsid w:val="00C26A0B"/>
    <w:rsid w:val="00C30C28"/>
    <w:rsid w:val="00C360C0"/>
    <w:rsid w:val="00C3674D"/>
    <w:rsid w:val="00C43EDE"/>
    <w:rsid w:val="00C471D9"/>
    <w:rsid w:val="00C51D2F"/>
    <w:rsid w:val="00C54D17"/>
    <w:rsid w:val="00C60AC3"/>
    <w:rsid w:val="00C618FA"/>
    <w:rsid w:val="00C620A3"/>
    <w:rsid w:val="00C64E5C"/>
    <w:rsid w:val="00C656F3"/>
    <w:rsid w:val="00C6722E"/>
    <w:rsid w:val="00C73727"/>
    <w:rsid w:val="00C7632D"/>
    <w:rsid w:val="00C778D6"/>
    <w:rsid w:val="00C80489"/>
    <w:rsid w:val="00C8205C"/>
    <w:rsid w:val="00C83AAB"/>
    <w:rsid w:val="00C85E8B"/>
    <w:rsid w:val="00C87434"/>
    <w:rsid w:val="00C93F5C"/>
    <w:rsid w:val="00C97383"/>
    <w:rsid w:val="00C97ADB"/>
    <w:rsid w:val="00CA348A"/>
    <w:rsid w:val="00CA5EF8"/>
    <w:rsid w:val="00CB002D"/>
    <w:rsid w:val="00CB2CE6"/>
    <w:rsid w:val="00CB623C"/>
    <w:rsid w:val="00CC06EF"/>
    <w:rsid w:val="00CC38F5"/>
    <w:rsid w:val="00CC722A"/>
    <w:rsid w:val="00CD0374"/>
    <w:rsid w:val="00CD2651"/>
    <w:rsid w:val="00CD2746"/>
    <w:rsid w:val="00CD398A"/>
    <w:rsid w:val="00CD775B"/>
    <w:rsid w:val="00CE0057"/>
    <w:rsid w:val="00CE0851"/>
    <w:rsid w:val="00CE2A0C"/>
    <w:rsid w:val="00CF0019"/>
    <w:rsid w:val="00CF08BB"/>
    <w:rsid w:val="00CF1E53"/>
    <w:rsid w:val="00CF2ABD"/>
    <w:rsid w:val="00CF4930"/>
    <w:rsid w:val="00D00E26"/>
    <w:rsid w:val="00D031C3"/>
    <w:rsid w:val="00D1389A"/>
    <w:rsid w:val="00D13DAC"/>
    <w:rsid w:val="00D30E68"/>
    <w:rsid w:val="00D31037"/>
    <w:rsid w:val="00D3292D"/>
    <w:rsid w:val="00D3534F"/>
    <w:rsid w:val="00D35AC1"/>
    <w:rsid w:val="00D36D26"/>
    <w:rsid w:val="00D5030D"/>
    <w:rsid w:val="00D5270A"/>
    <w:rsid w:val="00D54A24"/>
    <w:rsid w:val="00D557A3"/>
    <w:rsid w:val="00D57397"/>
    <w:rsid w:val="00D61996"/>
    <w:rsid w:val="00D62680"/>
    <w:rsid w:val="00D62EF3"/>
    <w:rsid w:val="00D654CD"/>
    <w:rsid w:val="00D6722C"/>
    <w:rsid w:val="00D678C7"/>
    <w:rsid w:val="00D71120"/>
    <w:rsid w:val="00D734EB"/>
    <w:rsid w:val="00D745FC"/>
    <w:rsid w:val="00D74C59"/>
    <w:rsid w:val="00D76E33"/>
    <w:rsid w:val="00D7715A"/>
    <w:rsid w:val="00D77A8F"/>
    <w:rsid w:val="00D8261A"/>
    <w:rsid w:val="00D83DE9"/>
    <w:rsid w:val="00D8593C"/>
    <w:rsid w:val="00D85E96"/>
    <w:rsid w:val="00D90644"/>
    <w:rsid w:val="00D9287D"/>
    <w:rsid w:val="00D9415C"/>
    <w:rsid w:val="00D9415F"/>
    <w:rsid w:val="00D94B12"/>
    <w:rsid w:val="00D95311"/>
    <w:rsid w:val="00D9553C"/>
    <w:rsid w:val="00DA10F8"/>
    <w:rsid w:val="00DA30AB"/>
    <w:rsid w:val="00DA469E"/>
    <w:rsid w:val="00DA716B"/>
    <w:rsid w:val="00DB1970"/>
    <w:rsid w:val="00DB2B1B"/>
    <w:rsid w:val="00DB394C"/>
    <w:rsid w:val="00DB45F8"/>
    <w:rsid w:val="00DB52FA"/>
    <w:rsid w:val="00DB7675"/>
    <w:rsid w:val="00DC3565"/>
    <w:rsid w:val="00DC6161"/>
    <w:rsid w:val="00DD108E"/>
    <w:rsid w:val="00DD3A15"/>
    <w:rsid w:val="00DD43DA"/>
    <w:rsid w:val="00DE5B14"/>
    <w:rsid w:val="00DF0A6A"/>
    <w:rsid w:val="00DF35D0"/>
    <w:rsid w:val="00DF3D7A"/>
    <w:rsid w:val="00DF3EFE"/>
    <w:rsid w:val="00DF538E"/>
    <w:rsid w:val="00E0011A"/>
    <w:rsid w:val="00E011E3"/>
    <w:rsid w:val="00E0163B"/>
    <w:rsid w:val="00E0213F"/>
    <w:rsid w:val="00E02496"/>
    <w:rsid w:val="00E10253"/>
    <w:rsid w:val="00E13147"/>
    <w:rsid w:val="00E1457B"/>
    <w:rsid w:val="00E157E1"/>
    <w:rsid w:val="00E258B9"/>
    <w:rsid w:val="00E25DCD"/>
    <w:rsid w:val="00E269E1"/>
    <w:rsid w:val="00E26B35"/>
    <w:rsid w:val="00E326FF"/>
    <w:rsid w:val="00E33658"/>
    <w:rsid w:val="00E414A0"/>
    <w:rsid w:val="00E423EB"/>
    <w:rsid w:val="00E45F13"/>
    <w:rsid w:val="00E50336"/>
    <w:rsid w:val="00E510BC"/>
    <w:rsid w:val="00E52BA4"/>
    <w:rsid w:val="00E5391E"/>
    <w:rsid w:val="00E61256"/>
    <w:rsid w:val="00E61708"/>
    <w:rsid w:val="00E62EFE"/>
    <w:rsid w:val="00E7187C"/>
    <w:rsid w:val="00E720DE"/>
    <w:rsid w:val="00E7290B"/>
    <w:rsid w:val="00E73CB2"/>
    <w:rsid w:val="00E753C1"/>
    <w:rsid w:val="00E7657C"/>
    <w:rsid w:val="00E7711D"/>
    <w:rsid w:val="00E81A79"/>
    <w:rsid w:val="00E839BA"/>
    <w:rsid w:val="00E8428A"/>
    <w:rsid w:val="00E86FFC"/>
    <w:rsid w:val="00E873DC"/>
    <w:rsid w:val="00E9669E"/>
    <w:rsid w:val="00E97F7D"/>
    <w:rsid w:val="00EA59B8"/>
    <w:rsid w:val="00EA5A01"/>
    <w:rsid w:val="00EA6657"/>
    <w:rsid w:val="00EB2738"/>
    <w:rsid w:val="00EB5133"/>
    <w:rsid w:val="00EB5DEF"/>
    <w:rsid w:val="00EB65FA"/>
    <w:rsid w:val="00EC008C"/>
    <w:rsid w:val="00EC0271"/>
    <w:rsid w:val="00EC0E48"/>
    <w:rsid w:val="00EC19E0"/>
    <w:rsid w:val="00EC2DF9"/>
    <w:rsid w:val="00EC2F75"/>
    <w:rsid w:val="00EC6CDF"/>
    <w:rsid w:val="00EC7E47"/>
    <w:rsid w:val="00ED17B0"/>
    <w:rsid w:val="00ED3464"/>
    <w:rsid w:val="00ED6B5D"/>
    <w:rsid w:val="00ED70C0"/>
    <w:rsid w:val="00EE192B"/>
    <w:rsid w:val="00EE306B"/>
    <w:rsid w:val="00EE4F07"/>
    <w:rsid w:val="00EE6E36"/>
    <w:rsid w:val="00EF1B68"/>
    <w:rsid w:val="00EF6687"/>
    <w:rsid w:val="00F016BC"/>
    <w:rsid w:val="00F03141"/>
    <w:rsid w:val="00F03388"/>
    <w:rsid w:val="00F0660B"/>
    <w:rsid w:val="00F0718F"/>
    <w:rsid w:val="00F10070"/>
    <w:rsid w:val="00F123AE"/>
    <w:rsid w:val="00F13EB2"/>
    <w:rsid w:val="00F14F36"/>
    <w:rsid w:val="00F16C91"/>
    <w:rsid w:val="00F16DD9"/>
    <w:rsid w:val="00F20249"/>
    <w:rsid w:val="00F2201D"/>
    <w:rsid w:val="00F233E2"/>
    <w:rsid w:val="00F24E19"/>
    <w:rsid w:val="00F25179"/>
    <w:rsid w:val="00F26721"/>
    <w:rsid w:val="00F32B93"/>
    <w:rsid w:val="00F3513E"/>
    <w:rsid w:val="00F45CDD"/>
    <w:rsid w:val="00F54070"/>
    <w:rsid w:val="00F5551A"/>
    <w:rsid w:val="00F56AAB"/>
    <w:rsid w:val="00F600C7"/>
    <w:rsid w:val="00F6208C"/>
    <w:rsid w:val="00F63F83"/>
    <w:rsid w:val="00F64F61"/>
    <w:rsid w:val="00F6655C"/>
    <w:rsid w:val="00F72781"/>
    <w:rsid w:val="00F73331"/>
    <w:rsid w:val="00F7640A"/>
    <w:rsid w:val="00F80CAD"/>
    <w:rsid w:val="00F87174"/>
    <w:rsid w:val="00F91D37"/>
    <w:rsid w:val="00F91DEC"/>
    <w:rsid w:val="00F93538"/>
    <w:rsid w:val="00F9610D"/>
    <w:rsid w:val="00F97500"/>
    <w:rsid w:val="00F97739"/>
    <w:rsid w:val="00FA16E8"/>
    <w:rsid w:val="00FA5FF8"/>
    <w:rsid w:val="00FB657F"/>
    <w:rsid w:val="00FC0543"/>
    <w:rsid w:val="00FC25F9"/>
    <w:rsid w:val="00FC26A3"/>
    <w:rsid w:val="00FC395D"/>
    <w:rsid w:val="00FC7645"/>
    <w:rsid w:val="00FD4BB0"/>
    <w:rsid w:val="00FD6BEE"/>
    <w:rsid w:val="00FD76F8"/>
    <w:rsid w:val="00FE2ED4"/>
    <w:rsid w:val="00FE7D09"/>
    <w:rsid w:val="00FF049C"/>
    <w:rsid w:val="00FF3CD5"/>
    <w:rsid w:val="00FF6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ACDDC04"/>
  <w15:docId w15:val="{FCFADFF9-1CCD-44B8-A295-75B090B72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de-CH" w:eastAsia="en-US" w:bidi="ar-SA"/>
      </w:rPr>
    </w:rPrDefault>
    <w:pPrDefault>
      <w:pPr>
        <w:spacing w:line="252" w:lineRule="atLeast"/>
      </w:pPr>
    </w:pPrDefault>
  </w:docDefaults>
  <w:latentStyles w:defLockedState="1" w:defUIPriority="7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/>
    <w:lsdException w:name="heading 5" w:locked="0" w:semiHidden="1" w:uiPriority="9" w:unhideWhenUsed="1"/>
    <w:lsdException w:name="heading 6" w:locked="0" w:semiHidden="1" w:uiPriority="9" w:unhideWhenUsed="1"/>
    <w:lsdException w:name="heading 7" w:locked="0" w:semiHidden="1" w:uiPriority="9" w:unhideWhenUsed="1"/>
    <w:lsdException w:name="heading 8" w:locked="0" w:semiHidden="1" w:uiPriority="9" w:unhideWhenUsed="1"/>
    <w:lsdException w:name="heading 9" w:locked="0" w:semiHidden="1" w:uiPriority="9" w:unhideWhenUsed="1"/>
    <w:lsdException w:name="index 1" w:locked="0" w:semiHidden="1" w:uiPriority="99" w:unhideWhenUsed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locked="0" w:semiHidden="1" w:uiPriority="99" w:unhideWhenUsed="1"/>
    <w:lsdException w:name="annotation text" w:semiHidden="1"/>
    <w:lsdException w:name="header" w:locked="0" w:semiHidden="1" w:uiPriority="99" w:unhideWhenUsed="1"/>
    <w:lsdException w:name="footer" w:locked="0" w:semiHidden="1" w:uiPriority="99" w:unhideWhenUsed="1"/>
    <w:lsdException w:name="index heading" w:semiHidden="1"/>
    <w:lsdException w:name="caption" w:locked="0" w:uiPriority="35"/>
    <w:lsdException w:name="table of figures" w:locked="0" w:semiHidden="1" w:uiPriority="99" w:unhideWhenUsed="1"/>
    <w:lsdException w:name="envelope address" w:semiHidden="1"/>
    <w:lsdException w:name="envelope return" w:semiHidden="1"/>
    <w:lsdException w:name="footnote reference" w:locked="0" w:semiHidden="1" w:uiPriority="99" w:unhideWhenUsed="1"/>
    <w:lsdException w:name="annotation reference" w:semiHidden="1"/>
    <w:lsdException w:name="line number" w:semiHidden="1"/>
    <w:lsdException w:name="page number" w:locked="0" w:uiPriority="99"/>
    <w:lsdException w:name="endnote reference" w:locked="0" w:semiHidden="1" w:uiPriority="99" w:unhideWhenUsed="1"/>
    <w:lsdException w:name="endnote text" w:locked="0" w:semiHidden="1" w:uiPriority="99" w:unhideWhenUsed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locked="0" w:semiHidden="1" w:uiPriority="99" w:unhideWhenUsed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locked="0" w:semiHidden="1" w:uiPriority="99" w:unhideWhenUsed="1"/>
    <w:lsdException w:name="List Bullet 3" w:locked="0" w:semiHidden="1" w:uiPriority="99" w:unhideWhenUsed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locked="0" w:uiPriority="10" w:qFormat="1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locked="0" w:uiPriority="11" w:qFormat="1"/>
    <w:lsdException w:name="Salutation" w:locked="0" w:semiHidden="1"/>
    <w:lsdException w:name="Date" w:locked="0" w:uiPriority="15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locked="0" w:semiHidden="1" w:uiPriority="99" w:unhideWhenUsed="1"/>
    <w:lsdException w:name="FollowedHyperlink" w:locked="0" w:semiHidden="1" w:uiPriority="99" w:unhideWhenUsed="1"/>
    <w:lsdException w:name="Strong" w:locked="0" w:uiPriority="1" w:qFormat="1"/>
    <w:lsdException w:name="Emphasis" w:semiHidden="1" w:uiPriority="29"/>
    <w:lsdException w:name="Document Map" w:semiHidden="1"/>
    <w:lsdException w:name="Plain Text" w:semiHidden="1"/>
    <w:lsdException w:name="E-mail Signature" w:semiHidden="1"/>
    <w:lsdException w:name="HTML Top of Form" w:locked="0" w:semiHidden="1" w:uiPriority="99" w:unhideWhenUsed="1"/>
    <w:lsdException w:name="HTML Bottom of Form" w:locked="0" w:semiHidden="1" w:uiPriority="99" w:unhideWhenUsed="1"/>
    <w:lsdException w:name="Normal (Web)" w:locked="0" w:semiHidden="1" w:uiPriority="99" w:unhideWhenUsed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locked="0" w:semiHidden="1" w:uiPriority="99" w:unhideWhenUsed="1"/>
    <w:lsdException w:name="annotation subject" w:semiHidden="1"/>
    <w:lsdException w:name="No List" w:locked="0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locked="0" w:semiHidden="1" w:uiPriority="99" w:unhideWhenUsed="1"/>
    <w:lsdException w:name="Table Grid" w:locked="0" w:uiPriority="59"/>
    <w:lsdException w:name="Table Theme" w:semiHidden="1" w:uiPriority="99" w:unhideWhenUsed="1"/>
    <w:lsdException w:name="Placeholder Text" w:locked="0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 w:uiPriority="99"/>
    <w:lsdException w:name="List Paragraph" w:locked="0" w:uiPriority="34"/>
    <w:lsdException w:name="Quote" w:semiHidden="1" w:uiPriority="26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9"/>
    <w:lsdException w:name="Intense Emphasis" w:semiHidden="1" w:uiPriority="29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locked="0" w:semiHidden="1" w:uiPriority="37" w:unhideWhenUsed="1"/>
    <w:lsdException w:name="TOC Heading" w:locked="0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locked="0" w:semiHidden="1" w:unhideWhenUsed="1"/>
    <w:lsdException w:name="Smart Link" w:semiHidden="1"/>
  </w:latentStyles>
  <w:style w:type="paragraph" w:default="1" w:styleId="Standard">
    <w:name w:val="Normal"/>
    <w:qFormat/>
    <w:rsid w:val="006A1DC4"/>
  </w:style>
  <w:style w:type="paragraph" w:styleId="berschrift1">
    <w:name w:val="heading 1"/>
    <w:basedOn w:val="Standard"/>
    <w:next w:val="Standard"/>
    <w:link w:val="berschrift1Zchn"/>
    <w:uiPriority w:val="9"/>
    <w:qFormat/>
    <w:locked/>
    <w:rsid w:val="00547E83"/>
    <w:pPr>
      <w:keepNext/>
      <w:keepLines/>
      <w:spacing w:before="720" w:after="120" w:line="340" w:lineRule="atLeast"/>
      <w:contextualSpacing/>
      <w:outlineLvl w:val="0"/>
    </w:pPr>
    <w:rPr>
      <w:rFonts w:asciiTheme="majorHAnsi" w:eastAsiaTheme="majorEastAsia" w:hAnsiTheme="majorHAnsi" w:cstheme="majorBidi"/>
      <w:bCs/>
      <w:sz w:val="24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qFormat/>
    <w:locked/>
    <w:rsid w:val="00547E83"/>
    <w:pPr>
      <w:keepNext/>
      <w:keepLines/>
      <w:numPr>
        <w:ilvl w:val="4"/>
        <w:numId w:val="9"/>
      </w:numPr>
      <w:spacing w:before="360" w:after="80"/>
      <w:contextualSpacing/>
      <w:outlineLvl w:val="1"/>
    </w:pPr>
    <w:rPr>
      <w:rFonts w:asciiTheme="majorHAnsi" w:eastAsiaTheme="majorEastAsia" w:hAnsiTheme="majorHAnsi" w:cstheme="majorBidi"/>
      <w:bCs/>
      <w:sz w:val="21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qFormat/>
    <w:locked/>
    <w:rsid w:val="00547E83"/>
    <w:pPr>
      <w:keepNext/>
      <w:keepLines/>
      <w:spacing w:before="240" w:after="80"/>
      <w:contextualSpacing/>
      <w:outlineLvl w:val="2"/>
    </w:pPr>
    <w:rPr>
      <w:rFonts w:asciiTheme="majorHAnsi" w:eastAsiaTheme="majorEastAsia" w:hAnsiTheme="majorHAnsi" w:cstheme="majorBidi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locked/>
    <w:rsid w:val="00FF679D"/>
    <w:pPr>
      <w:keepNext/>
      <w:keepLines/>
      <w:spacing w:before="240" w:after="80"/>
      <w:contextualSpacing/>
      <w:outlineLvl w:val="3"/>
    </w:pPr>
    <w:rPr>
      <w:rFonts w:asciiTheme="majorHAnsi" w:eastAsiaTheme="majorEastAsia" w:hAnsiTheme="majorHAnsi" w:cstheme="majorBidi"/>
    </w:rPr>
  </w:style>
  <w:style w:type="paragraph" w:styleId="berschrift5">
    <w:name w:val="heading 5"/>
    <w:basedOn w:val="Standard"/>
    <w:next w:val="Standard"/>
    <w:link w:val="berschrift5Zchn"/>
    <w:uiPriority w:val="9"/>
    <w:semiHidden/>
    <w:locked/>
    <w:rsid w:val="00DD43DA"/>
    <w:pPr>
      <w:keepNext/>
      <w:keepLines/>
      <w:spacing w:before="120"/>
      <w:contextualSpacing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locked/>
    <w:rsid w:val="00E510BC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berschrift7">
    <w:name w:val="heading 7"/>
    <w:basedOn w:val="Standard"/>
    <w:next w:val="Standard"/>
    <w:link w:val="berschrift7Zchn"/>
    <w:uiPriority w:val="9"/>
    <w:semiHidden/>
    <w:locked/>
    <w:rsid w:val="00E510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locked/>
    <w:rsid w:val="00796CE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394258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locked/>
    <w:rsid w:val="00796CE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394258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locked/>
    <w:rsid w:val="007E0460"/>
    <w:rPr>
      <w:color w:val="auto"/>
      <w:u w:val="single"/>
    </w:rPr>
  </w:style>
  <w:style w:type="paragraph" w:styleId="Kopfzeile">
    <w:name w:val="header"/>
    <w:basedOn w:val="Standard"/>
    <w:link w:val="KopfzeileZchn"/>
    <w:uiPriority w:val="84"/>
    <w:semiHidden/>
    <w:locked/>
    <w:rsid w:val="006A76F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84"/>
    <w:semiHidden/>
    <w:rsid w:val="006A1DC4"/>
  </w:style>
  <w:style w:type="paragraph" w:styleId="Fuzeile">
    <w:name w:val="footer"/>
    <w:basedOn w:val="Standard"/>
    <w:link w:val="FuzeileZchn"/>
    <w:uiPriority w:val="86"/>
    <w:semiHidden/>
    <w:locked/>
    <w:rsid w:val="00525BAD"/>
    <w:pPr>
      <w:tabs>
        <w:tab w:val="left" w:pos="567"/>
      </w:tabs>
      <w:spacing w:line="240" w:lineRule="auto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86"/>
    <w:semiHidden/>
    <w:rsid w:val="006A1DC4"/>
    <w:rPr>
      <w:sz w:val="14"/>
    </w:rPr>
  </w:style>
  <w:style w:type="paragraph" w:customStyle="1" w:styleId="EinfAbs">
    <w:name w:val="[Einf. Abs.]"/>
    <w:basedOn w:val="Standard"/>
    <w:uiPriority w:val="79"/>
    <w:semiHidden/>
    <w:locked/>
    <w:rsid w:val="00F91D3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/>
    </w:rPr>
  </w:style>
  <w:style w:type="paragraph" w:styleId="Listenabsatz">
    <w:name w:val="List Paragraph"/>
    <w:basedOn w:val="Standard"/>
    <w:uiPriority w:val="34"/>
    <w:semiHidden/>
    <w:locked/>
    <w:rsid w:val="009C67A8"/>
    <w:pPr>
      <w:numPr>
        <w:numId w:val="4"/>
      </w:numPr>
      <w:contextualSpacing/>
    </w:pPr>
  </w:style>
  <w:style w:type="paragraph" w:styleId="Aufzhlungszeichen">
    <w:name w:val="List Bullet"/>
    <w:basedOn w:val="Listenabsatz"/>
    <w:uiPriority w:val="79"/>
    <w:semiHidden/>
    <w:locked/>
    <w:rsid w:val="009C67A8"/>
    <w:pPr>
      <w:numPr>
        <w:numId w:val="1"/>
      </w:numPr>
    </w:pPr>
  </w:style>
  <w:style w:type="paragraph" w:styleId="Aufzhlungszeichen2">
    <w:name w:val="List Bullet 2"/>
    <w:basedOn w:val="Listenabsatz"/>
    <w:uiPriority w:val="79"/>
    <w:semiHidden/>
    <w:locked/>
    <w:rsid w:val="009C67A8"/>
    <w:pPr>
      <w:numPr>
        <w:ilvl w:val="1"/>
        <w:numId w:val="1"/>
      </w:numPr>
    </w:pPr>
  </w:style>
  <w:style w:type="paragraph" w:styleId="Aufzhlungszeichen3">
    <w:name w:val="List Bullet 3"/>
    <w:basedOn w:val="Listenabsatz"/>
    <w:uiPriority w:val="79"/>
    <w:semiHidden/>
    <w:locked/>
    <w:rsid w:val="009C67A8"/>
    <w:pPr>
      <w:numPr>
        <w:ilvl w:val="2"/>
        <w:numId w:val="1"/>
      </w:numPr>
    </w:pPr>
  </w:style>
  <w:style w:type="table" w:styleId="Tabellenraster">
    <w:name w:val="Table Grid"/>
    <w:basedOn w:val="NormaleTabelle"/>
    <w:uiPriority w:val="59"/>
    <w:locked/>
    <w:rsid w:val="00364E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547E83"/>
    <w:rPr>
      <w:rFonts w:asciiTheme="majorHAnsi" w:eastAsiaTheme="majorEastAsia" w:hAnsiTheme="majorHAnsi" w:cstheme="majorBidi"/>
      <w:bCs/>
      <w:sz w:val="24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47E83"/>
    <w:rPr>
      <w:rFonts w:asciiTheme="majorHAnsi" w:eastAsiaTheme="majorEastAsia" w:hAnsiTheme="majorHAnsi" w:cstheme="majorBidi"/>
      <w:bCs/>
      <w:sz w:val="21"/>
      <w:szCs w:val="26"/>
    </w:rPr>
  </w:style>
  <w:style w:type="paragraph" w:styleId="Titel">
    <w:name w:val="Title"/>
    <w:basedOn w:val="Standard"/>
    <w:next w:val="Standard"/>
    <w:link w:val="TitelZchn"/>
    <w:uiPriority w:val="11"/>
    <w:semiHidden/>
    <w:qFormat/>
    <w:locked/>
    <w:rsid w:val="00061712"/>
    <w:pPr>
      <w:spacing w:line="540" w:lineRule="atLeast"/>
      <w:contextualSpacing/>
    </w:pPr>
    <w:rPr>
      <w:rFonts w:asciiTheme="majorHAnsi" w:eastAsiaTheme="majorEastAsia" w:hAnsiTheme="majorHAnsi" w:cstheme="majorBidi"/>
      <w:sz w:val="44"/>
      <w:szCs w:val="52"/>
    </w:rPr>
  </w:style>
  <w:style w:type="character" w:customStyle="1" w:styleId="TitelZchn">
    <w:name w:val="Titel Zchn"/>
    <w:basedOn w:val="Absatz-Standardschriftart"/>
    <w:link w:val="Titel"/>
    <w:uiPriority w:val="11"/>
    <w:semiHidden/>
    <w:rsid w:val="006A1DC4"/>
    <w:rPr>
      <w:rFonts w:asciiTheme="majorHAnsi" w:eastAsiaTheme="majorEastAsia" w:hAnsiTheme="majorHAnsi" w:cstheme="majorBidi"/>
      <w:sz w:val="44"/>
      <w:szCs w:val="52"/>
    </w:rPr>
  </w:style>
  <w:style w:type="paragraph" w:customStyle="1" w:styleId="Brieftitel">
    <w:name w:val="Brieftitel"/>
    <w:basedOn w:val="Standard"/>
    <w:link w:val="BrieftitelZchn"/>
    <w:uiPriority w:val="14"/>
    <w:locked/>
    <w:rsid w:val="003C7B2D"/>
    <w:pPr>
      <w:spacing w:before="480" w:after="480" w:line="300" w:lineRule="atLeast"/>
      <w:contextualSpacing/>
      <w:outlineLvl w:val="0"/>
    </w:pPr>
    <w:rPr>
      <w:rFonts w:asciiTheme="majorHAnsi" w:hAnsiTheme="majorHAnsi"/>
      <w:sz w:val="21"/>
    </w:rPr>
  </w:style>
  <w:style w:type="character" w:customStyle="1" w:styleId="BrieftitelZchn">
    <w:name w:val="Brieftitel Zchn"/>
    <w:basedOn w:val="Absatz-Standardschriftart"/>
    <w:link w:val="Brieftitel"/>
    <w:uiPriority w:val="14"/>
    <w:rsid w:val="003C7B2D"/>
    <w:rPr>
      <w:rFonts w:asciiTheme="majorHAnsi" w:hAnsiTheme="majorHAnsi"/>
      <w:sz w:val="21"/>
    </w:rPr>
  </w:style>
  <w:style w:type="paragraph" w:customStyle="1" w:styleId="Kontaktangaben">
    <w:name w:val="Kontaktangaben"/>
    <w:basedOn w:val="Standard"/>
    <w:semiHidden/>
    <w:locked/>
    <w:rsid w:val="00E73CB2"/>
    <w:pPr>
      <w:tabs>
        <w:tab w:val="left" w:pos="709"/>
      </w:tabs>
      <w:spacing w:line="220" w:lineRule="atLeast"/>
    </w:pPr>
    <w:rPr>
      <w:sz w:val="16"/>
      <w:szCs w:val="16"/>
    </w:rPr>
  </w:style>
  <w:style w:type="table" w:customStyle="1" w:styleId="KlassischeTabelle">
    <w:name w:val="Klassische Tabelle"/>
    <w:basedOn w:val="NormaleTabelle"/>
    <w:next w:val="Tabellenraster"/>
    <w:uiPriority w:val="59"/>
    <w:locked/>
    <w:rsid w:val="00477878"/>
    <w:pPr>
      <w:spacing w:line="240" w:lineRule="auto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85" w:type="dxa"/>
        <w:bottom w:w="28" w:type="dxa"/>
        <w:right w:w="85" w:type="dxa"/>
      </w:tblCellMar>
    </w:tblPr>
    <w:tblStylePr w:type="firstRow">
      <w:rPr>
        <w:rFonts w:asciiTheme="majorHAnsi" w:hAnsiTheme="majorHAnsi"/>
        <w:b w:val="0"/>
      </w:rPr>
    </w:tblStylePr>
    <w:tblStylePr w:type="lastRow">
      <w:rPr>
        <w:rFonts w:asciiTheme="majorHAnsi" w:hAnsiTheme="majorHAnsi"/>
        <w:b w:val="0"/>
      </w:rPr>
    </w:tblStylePr>
    <w:tblStylePr w:type="firstCol">
      <w:rPr>
        <w:rFonts w:asciiTheme="majorHAnsi" w:hAnsiTheme="majorHAnsi"/>
        <w:b w:val="0"/>
      </w:rPr>
    </w:tblStylePr>
    <w:tblStylePr w:type="lastCol">
      <w:rPr>
        <w:rFonts w:asciiTheme="majorHAnsi" w:hAnsiTheme="majorHAnsi"/>
        <w:b w:val="0"/>
      </w:rPr>
    </w:tblStylePr>
  </w:style>
  <w:style w:type="character" w:customStyle="1" w:styleId="berschrift3Zchn">
    <w:name w:val="Überschrift 3 Zchn"/>
    <w:basedOn w:val="Absatz-Standardschriftart"/>
    <w:link w:val="berschrift3"/>
    <w:uiPriority w:val="9"/>
    <w:rsid w:val="00547E83"/>
    <w:rPr>
      <w:rFonts w:asciiTheme="majorHAnsi" w:eastAsiaTheme="majorEastAsia" w:hAnsiTheme="majorHAnsi" w:cstheme="majorBidi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24D46"/>
    <w:rPr>
      <w:rFonts w:asciiTheme="majorHAnsi" w:eastAsiaTheme="majorEastAsia" w:hAnsiTheme="majorHAnsi" w:cstheme="majorBidi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679A0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1996"/>
    <w:rPr>
      <w:rFonts w:asciiTheme="majorHAnsi" w:eastAsiaTheme="majorEastAsia" w:hAnsiTheme="majorHAnsi" w:cstheme="majorBidi"/>
      <w:color w:val="394258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61996"/>
    <w:rPr>
      <w:rFonts w:asciiTheme="majorHAnsi" w:eastAsiaTheme="majorEastAsia" w:hAnsiTheme="majorHAnsi" w:cstheme="majorBidi"/>
      <w:i/>
      <w:iCs/>
      <w:color w:val="394258" w:themeColor="text1" w:themeTint="D8"/>
      <w:sz w:val="21"/>
      <w:szCs w:val="21"/>
    </w:rPr>
  </w:style>
  <w:style w:type="paragraph" w:customStyle="1" w:styleId="Aufzhlung1">
    <w:name w:val="Aufzählung 1"/>
    <w:basedOn w:val="Listenabsatz"/>
    <w:uiPriority w:val="6"/>
    <w:qFormat/>
    <w:locked/>
    <w:rsid w:val="00356F07"/>
    <w:pPr>
      <w:numPr>
        <w:numId w:val="0"/>
      </w:numPr>
      <w:spacing w:after="28"/>
      <w:contextualSpacing w:val="0"/>
    </w:pPr>
  </w:style>
  <w:style w:type="paragraph" w:customStyle="1" w:styleId="Traktandum-Text">
    <w:name w:val="Traktandum-Text"/>
    <w:basedOn w:val="Aufzhlung1"/>
    <w:uiPriority w:val="27"/>
    <w:semiHidden/>
    <w:locked/>
    <w:rsid w:val="00E269E1"/>
    <w:pPr>
      <w:tabs>
        <w:tab w:val="left" w:pos="7938"/>
      </w:tabs>
      <w:ind w:left="426" w:right="848"/>
    </w:pPr>
  </w:style>
  <w:style w:type="paragraph" w:customStyle="1" w:styleId="Traktandum-Titel">
    <w:name w:val="Traktandum-Titel"/>
    <w:basedOn w:val="Aufzhlung1"/>
    <w:next w:val="Traktandum-Text"/>
    <w:uiPriority w:val="27"/>
    <w:semiHidden/>
    <w:locked/>
    <w:rsid w:val="00E269E1"/>
    <w:pPr>
      <w:numPr>
        <w:numId w:val="2"/>
      </w:numPr>
      <w:tabs>
        <w:tab w:val="left" w:pos="7938"/>
      </w:tabs>
      <w:ind w:left="426" w:hanging="426"/>
    </w:pPr>
    <w:rPr>
      <w:rFonts w:asciiTheme="majorHAnsi" w:hAnsiTheme="majorHAnsi"/>
    </w:rPr>
  </w:style>
  <w:style w:type="paragraph" w:customStyle="1" w:styleId="Anleitung">
    <w:name w:val="Anleitung"/>
    <w:basedOn w:val="Standard"/>
    <w:uiPriority w:val="98"/>
    <w:semiHidden/>
    <w:locked/>
    <w:rsid w:val="00625020"/>
    <w:pPr>
      <w:spacing w:line="288" w:lineRule="auto"/>
    </w:pPr>
    <w:rPr>
      <w:vanish/>
      <w:color w:val="A6A6A6" w:themeColor="background1" w:themeShade="A6"/>
      <w:sz w:val="14"/>
    </w:rPr>
  </w:style>
  <w:style w:type="character" w:styleId="BesuchterLink">
    <w:name w:val="FollowedHyperlink"/>
    <w:basedOn w:val="Hyperlink"/>
    <w:uiPriority w:val="96"/>
    <w:semiHidden/>
    <w:locked/>
    <w:rsid w:val="007E0460"/>
    <w:rPr>
      <w:color w:val="auto"/>
      <w:u w:val="single"/>
    </w:rPr>
  </w:style>
  <w:style w:type="paragraph" w:styleId="Untertitel">
    <w:name w:val="Subtitle"/>
    <w:basedOn w:val="Standard"/>
    <w:next w:val="Standard"/>
    <w:link w:val="UntertitelZchn"/>
    <w:uiPriority w:val="12"/>
    <w:semiHidden/>
    <w:qFormat/>
    <w:locked/>
    <w:rsid w:val="00733625"/>
    <w:pPr>
      <w:numPr>
        <w:ilvl w:val="1"/>
      </w:numPr>
      <w:spacing w:line="480" w:lineRule="atLeast"/>
    </w:pPr>
    <w:rPr>
      <w:rFonts w:eastAsiaTheme="minorEastAsia"/>
      <w:sz w:val="36"/>
    </w:rPr>
  </w:style>
  <w:style w:type="character" w:customStyle="1" w:styleId="UntertitelZchn">
    <w:name w:val="Untertitel Zchn"/>
    <w:basedOn w:val="Absatz-Standardschriftart"/>
    <w:link w:val="Untertitel"/>
    <w:uiPriority w:val="12"/>
    <w:semiHidden/>
    <w:rsid w:val="006A1DC4"/>
    <w:rPr>
      <w:rFonts w:eastAsiaTheme="minorEastAsia"/>
      <w:sz w:val="36"/>
    </w:rPr>
  </w:style>
  <w:style w:type="paragraph" w:styleId="Datum">
    <w:name w:val="Date"/>
    <w:basedOn w:val="Standard"/>
    <w:next w:val="Standard"/>
    <w:link w:val="DatumZchn"/>
    <w:uiPriority w:val="15"/>
    <w:semiHidden/>
    <w:rsid w:val="00DE5B14"/>
    <w:pPr>
      <w:spacing w:before="240" w:after="480"/>
    </w:pPr>
  </w:style>
  <w:style w:type="character" w:customStyle="1" w:styleId="DatumZchn">
    <w:name w:val="Datum Zchn"/>
    <w:basedOn w:val="Absatz-Standardschriftart"/>
    <w:link w:val="Datum"/>
    <w:uiPriority w:val="15"/>
    <w:semiHidden/>
    <w:rsid w:val="001679A0"/>
  </w:style>
  <w:style w:type="paragraph" w:styleId="Funotentext">
    <w:name w:val="footnote text"/>
    <w:basedOn w:val="Standard"/>
    <w:link w:val="FunotentextZchn"/>
    <w:uiPriority w:val="79"/>
    <w:semiHidden/>
    <w:locked/>
    <w:rsid w:val="00494FD7"/>
    <w:pPr>
      <w:spacing w:line="240" w:lineRule="auto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79"/>
    <w:semiHidden/>
    <w:rsid w:val="006A1DC4"/>
    <w:rPr>
      <w:sz w:val="16"/>
    </w:rPr>
  </w:style>
  <w:style w:type="character" w:styleId="Funotenzeichen">
    <w:name w:val="footnote reference"/>
    <w:basedOn w:val="Absatz-Standardschriftart"/>
    <w:uiPriority w:val="79"/>
    <w:semiHidden/>
    <w:locked/>
    <w:rsid w:val="00642F26"/>
    <w:rPr>
      <w:vertAlign w:val="superscript"/>
    </w:rPr>
  </w:style>
  <w:style w:type="table" w:customStyle="1" w:styleId="TabelleohneRahmen">
    <w:name w:val="Tabelle ohne Rahmen"/>
    <w:basedOn w:val="NormaleTabelle"/>
    <w:uiPriority w:val="99"/>
    <w:locked/>
    <w:rsid w:val="00C85E8B"/>
    <w:tblPr>
      <w:tblCellMar>
        <w:left w:w="0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79"/>
    <w:semiHidden/>
    <w:locked/>
    <w:rsid w:val="00113CB8"/>
  </w:style>
  <w:style w:type="character" w:customStyle="1" w:styleId="EndnotentextZchn">
    <w:name w:val="Endnotentext Zchn"/>
    <w:basedOn w:val="Absatz-Standardschriftart"/>
    <w:link w:val="Endnotentext"/>
    <w:uiPriority w:val="79"/>
    <w:semiHidden/>
    <w:rsid w:val="006A1DC4"/>
    <w:rPr>
      <w:sz w:val="16"/>
    </w:rPr>
  </w:style>
  <w:style w:type="character" w:styleId="Endnotenzeichen">
    <w:name w:val="endnote reference"/>
    <w:basedOn w:val="Absatz-Standardschriftart"/>
    <w:uiPriority w:val="79"/>
    <w:semiHidden/>
    <w:lock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6"/>
    <w:locked/>
    <w:rsid w:val="00332554"/>
  </w:style>
  <w:style w:type="paragraph" w:customStyle="1" w:styleId="Aufzhlung3">
    <w:name w:val="Aufzählung 3"/>
    <w:basedOn w:val="Aufzhlung1"/>
    <w:uiPriority w:val="6"/>
    <w:locked/>
    <w:rsid w:val="004C3880"/>
  </w:style>
  <w:style w:type="paragraph" w:styleId="Beschriftung">
    <w:name w:val="caption"/>
    <w:basedOn w:val="Standard"/>
    <w:next w:val="Standard"/>
    <w:uiPriority w:val="24"/>
    <w:semiHidden/>
    <w:locked/>
    <w:rsid w:val="00477878"/>
    <w:pPr>
      <w:spacing w:before="120" w:after="240" w:line="240" w:lineRule="auto"/>
    </w:pPr>
    <w:rPr>
      <w:rFonts w:asciiTheme="majorHAnsi" w:hAnsiTheme="majorHAnsi"/>
      <w:iCs/>
    </w:rPr>
  </w:style>
  <w:style w:type="paragraph" w:styleId="Inhaltsverzeichnisberschrift">
    <w:name w:val="TOC Heading"/>
    <w:basedOn w:val="berschrift1"/>
    <w:next w:val="Standard"/>
    <w:uiPriority w:val="39"/>
    <w:semiHidden/>
    <w:locked/>
    <w:rsid w:val="00DB7675"/>
    <w:pPr>
      <w:spacing w:before="240"/>
      <w:outlineLvl w:val="9"/>
    </w:pPr>
    <w:rPr>
      <w:bCs w:val="0"/>
      <w:szCs w:val="32"/>
    </w:rPr>
  </w:style>
  <w:style w:type="paragraph" w:styleId="Sprechblasentext">
    <w:name w:val="Balloon Text"/>
    <w:basedOn w:val="Standard"/>
    <w:link w:val="SprechblasentextZchn"/>
    <w:uiPriority w:val="79"/>
    <w:semiHidden/>
    <w:locked/>
    <w:rsid w:val="00870017"/>
    <w:pPr>
      <w:spacing w:line="240" w:lineRule="auto"/>
    </w:pPr>
    <w:rPr>
      <w:rFonts w:ascii="Segoe UI" w:hAnsi="Segoe UI" w:cs="Segoe UI"/>
    </w:rPr>
  </w:style>
  <w:style w:type="character" w:customStyle="1" w:styleId="SprechblasentextZchn">
    <w:name w:val="Sprechblasentext Zchn"/>
    <w:basedOn w:val="Absatz-Standardschriftart"/>
    <w:link w:val="Sprechblasentext"/>
    <w:uiPriority w:val="79"/>
    <w:semiHidden/>
    <w:rsid w:val="006A1DC4"/>
    <w:rPr>
      <w:rFonts w:ascii="Segoe UI" w:hAnsi="Segoe UI" w:cs="Segoe UI"/>
    </w:rPr>
  </w:style>
  <w:style w:type="paragraph" w:customStyle="1" w:styleId="Seitenzahlen">
    <w:name w:val="Seitenzahlen"/>
    <w:basedOn w:val="Fuzeile"/>
    <w:uiPriority w:val="87"/>
    <w:semiHidden/>
    <w:locked/>
    <w:rsid w:val="00B67405"/>
    <w:rPr>
      <w:rFonts w:asciiTheme="majorHAnsi" w:hAnsiTheme="majorHAnsi"/>
    </w:rPr>
  </w:style>
  <w:style w:type="paragraph" w:customStyle="1" w:styleId="berschrift1nummeriert">
    <w:name w:val="Überschrift 1 nummeriert"/>
    <w:basedOn w:val="berschrift1"/>
    <w:next w:val="Standard"/>
    <w:uiPriority w:val="10"/>
    <w:qFormat/>
    <w:locked/>
    <w:rsid w:val="00C8205C"/>
  </w:style>
  <w:style w:type="paragraph" w:customStyle="1" w:styleId="berschrift2nummeriert">
    <w:name w:val="Überschrift 2 nummeriert"/>
    <w:basedOn w:val="berschrift2"/>
    <w:next w:val="Standard"/>
    <w:uiPriority w:val="10"/>
    <w:qFormat/>
    <w:locked/>
    <w:rsid w:val="00C8205C"/>
    <w:pPr>
      <w:numPr>
        <w:ilvl w:val="0"/>
        <w:numId w:val="0"/>
      </w:numPr>
      <w:spacing w:line="300" w:lineRule="atLeast"/>
    </w:pPr>
  </w:style>
  <w:style w:type="paragraph" w:customStyle="1" w:styleId="berschrift3nummeriert">
    <w:name w:val="Überschrift 3 nummeriert"/>
    <w:basedOn w:val="berschrift3"/>
    <w:next w:val="Standard"/>
    <w:uiPriority w:val="10"/>
    <w:qFormat/>
    <w:locked/>
    <w:rsid w:val="00C8205C"/>
  </w:style>
  <w:style w:type="paragraph" w:customStyle="1" w:styleId="berschrift4nummeriert">
    <w:name w:val="Überschrift 4 nummeriert"/>
    <w:basedOn w:val="berschrift4"/>
    <w:next w:val="Standard"/>
    <w:uiPriority w:val="10"/>
    <w:locked/>
    <w:rsid w:val="00547E83"/>
  </w:style>
  <w:style w:type="paragraph" w:styleId="Verzeichnis1">
    <w:name w:val="toc 1"/>
    <w:basedOn w:val="Standard"/>
    <w:next w:val="Standard"/>
    <w:autoRedefine/>
    <w:uiPriority w:val="39"/>
    <w:semiHidden/>
    <w:locked/>
    <w:rsid w:val="00D94B12"/>
    <w:pPr>
      <w:tabs>
        <w:tab w:val="right" w:leader="dot" w:pos="9837"/>
      </w:tabs>
      <w:spacing w:before="120"/>
      <w:ind w:left="567" w:hanging="567"/>
    </w:pPr>
    <w:rPr>
      <w:rFonts w:asciiTheme="majorHAnsi" w:hAnsiTheme="majorHAnsi"/>
      <w:bCs/>
      <w:noProof/>
    </w:rPr>
  </w:style>
  <w:style w:type="paragraph" w:styleId="Verzeichnis2">
    <w:name w:val="toc 2"/>
    <w:basedOn w:val="Standard"/>
    <w:next w:val="Standard"/>
    <w:autoRedefine/>
    <w:uiPriority w:val="39"/>
    <w:semiHidden/>
    <w:locked/>
    <w:rsid w:val="00D94B12"/>
    <w:pPr>
      <w:tabs>
        <w:tab w:val="right" w:leader="dot" w:pos="9837"/>
      </w:tabs>
      <w:ind w:left="567" w:hanging="567"/>
    </w:pPr>
  </w:style>
  <w:style w:type="paragraph" w:styleId="Verzeichnis3">
    <w:name w:val="toc 3"/>
    <w:basedOn w:val="Standard"/>
    <w:next w:val="Standard"/>
    <w:autoRedefine/>
    <w:uiPriority w:val="39"/>
    <w:semiHidden/>
    <w:locked/>
    <w:rsid w:val="00D94B12"/>
    <w:pPr>
      <w:tabs>
        <w:tab w:val="right" w:leader="dot" w:pos="9837"/>
      </w:tabs>
      <w:ind w:left="567" w:hanging="567"/>
    </w:pPr>
  </w:style>
  <w:style w:type="paragraph" w:styleId="StandardWeb">
    <w:name w:val="Normal (Web)"/>
    <w:basedOn w:val="Standard"/>
    <w:uiPriority w:val="79"/>
    <w:semiHidden/>
    <w:locked/>
    <w:rsid w:val="00BE1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Abbildungsverzeichnis">
    <w:name w:val="table of figures"/>
    <w:basedOn w:val="Standard"/>
    <w:next w:val="Standard"/>
    <w:uiPriority w:val="40"/>
    <w:semiHidden/>
    <w:locked/>
    <w:rsid w:val="002559D5"/>
    <w:pPr>
      <w:tabs>
        <w:tab w:val="right" w:leader="dot" w:pos="9837"/>
      </w:tabs>
    </w:pPr>
  </w:style>
  <w:style w:type="paragraph" w:customStyle="1" w:styleId="Absenderzeile">
    <w:name w:val="Absenderzeile"/>
    <w:basedOn w:val="Standard"/>
    <w:uiPriority w:val="16"/>
    <w:semiHidden/>
    <w:locked/>
    <w:rsid w:val="0017204E"/>
    <w:pPr>
      <w:pBdr>
        <w:bottom w:val="single" w:sz="6" w:space="1" w:color="auto"/>
      </w:pBdr>
      <w:tabs>
        <w:tab w:val="right" w:pos="4026"/>
      </w:tabs>
    </w:pPr>
    <w:rPr>
      <w:sz w:val="12"/>
    </w:rPr>
  </w:style>
  <w:style w:type="paragraph" w:customStyle="1" w:styleId="Nummerierung1">
    <w:name w:val="Nummerierung 1"/>
    <w:basedOn w:val="Standard"/>
    <w:uiPriority w:val="7"/>
    <w:qFormat/>
    <w:locked/>
    <w:rsid w:val="00C8205C"/>
  </w:style>
  <w:style w:type="paragraph" w:customStyle="1" w:styleId="Nummerierung2">
    <w:name w:val="Nummerierung 2"/>
    <w:basedOn w:val="Nummerierung1"/>
    <w:uiPriority w:val="7"/>
    <w:locked/>
    <w:rsid w:val="009A1F37"/>
  </w:style>
  <w:style w:type="character" w:styleId="Seitenzahl">
    <w:name w:val="page number"/>
    <w:basedOn w:val="Absatz-Standardschriftart"/>
    <w:uiPriority w:val="79"/>
    <w:semiHidden/>
    <w:locked/>
    <w:rsid w:val="00E8428A"/>
  </w:style>
  <w:style w:type="paragraph" w:customStyle="1" w:styleId="Nummerierungabc">
    <w:name w:val="Nummerierung abc"/>
    <w:basedOn w:val="Listenabsatz"/>
    <w:uiPriority w:val="8"/>
    <w:qFormat/>
    <w:locked/>
    <w:rsid w:val="00C8205C"/>
    <w:pPr>
      <w:numPr>
        <w:numId w:val="0"/>
      </w:numPr>
    </w:pPr>
  </w:style>
  <w:style w:type="paragraph" w:customStyle="1" w:styleId="Nummerierung3">
    <w:name w:val="Nummerierung 3"/>
    <w:basedOn w:val="Nummerierung2"/>
    <w:uiPriority w:val="7"/>
    <w:locked/>
    <w:rsid w:val="005A357F"/>
  </w:style>
  <w:style w:type="paragraph" w:customStyle="1" w:styleId="berschrift5nummeriert">
    <w:name w:val="Überschrift 5 nummeriert"/>
    <w:basedOn w:val="berschrift5"/>
    <w:next w:val="Standard"/>
    <w:uiPriority w:val="10"/>
    <w:semiHidden/>
    <w:locked/>
    <w:rsid w:val="00375CD2"/>
  </w:style>
  <w:style w:type="paragraph" w:customStyle="1" w:styleId="Dokumentbezeichnung">
    <w:name w:val="Dokumentbezeichnung"/>
    <w:basedOn w:val="berschrift1"/>
    <w:next w:val="Standard"/>
    <w:uiPriority w:val="98"/>
    <w:semiHidden/>
    <w:locked/>
    <w:rsid w:val="00ED6B5D"/>
    <w:pPr>
      <w:pageBreakBefore/>
      <w:pBdr>
        <w:top w:val="single" w:sz="8" w:space="5" w:color="202531" w:themeColor="text1"/>
        <w:left w:val="single" w:sz="8" w:space="5" w:color="202531" w:themeColor="text1"/>
        <w:bottom w:val="single" w:sz="8" w:space="5" w:color="202531" w:themeColor="text1"/>
        <w:right w:val="single" w:sz="8" w:space="5" w:color="202531" w:themeColor="text1"/>
      </w:pBdr>
      <w:shd w:val="clear" w:color="auto" w:fill="202531" w:themeFill="text1"/>
      <w:spacing w:before="600" w:after="600"/>
      <w:ind w:right="125"/>
    </w:pPr>
    <w:rPr>
      <w:bCs w:val="0"/>
      <w:color w:val="FFFFFF" w:themeColor="background1"/>
      <w:spacing w:val="6"/>
      <w:sz w:val="40"/>
      <w:szCs w:val="52"/>
    </w:rPr>
  </w:style>
  <w:style w:type="character" w:styleId="Platzhaltertext">
    <w:name w:val="Placeholder Text"/>
    <w:basedOn w:val="Absatz-Standardschriftart"/>
    <w:uiPriority w:val="79"/>
    <w:locked/>
    <w:rsid w:val="00C30C28"/>
    <w:rPr>
      <w:color w:val="8F9199" w:themeColor="background2"/>
    </w:rPr>
  </w:style>
  <w:style w:type="paragraph" w:customStyle="1" w:styleId="ErstelltdurchVorlagenbauerchfrSTV">
    <w:name w:val="Erstellt durch Vorlagenbauer.ch für STV"/>
    <w:basedOn w:val="Standard"/>
    <w:next w:val="Standard"/>
    <w:semiHidden/>
    <w:locked/>
    <w:rsid w:val="00BB0EB7"/>
    <w:pPr>
      <w:shd w:val="clear" w:color="auto" w:fill="FFFFFF" w:themeFill="background1"/>
    </w:pPr>
  </w:style>
  <w:style w:type="paragraph" w:customStyle="1" w:styleId="Tabellenfolgezeile">
    <w:name w:val="Tabellenfolgezeile"/>
    <w:basedOn w:val="Standard"/>
    <w:next w:val="Standard"/>
    <w:uiPriority w:val="98"/>
    <w:semiHidden/>
    <w:locked/>
    <w:rsid w:val="00397B92"/>
    <w:pPr>
      <w:spacing w:line="20" w:lineRule="exact"/>
    </w:pPr>
    <w:rPr>
      <w:sz w:val="2"/>
    </w:rPr>
  </w:style>
  <w:style w:type="paragraph" w:styleId="Verzeichnis4">
    <w:name w:val="toc 4"/>
    <w:basedOn w:val="Standard"/>
    <w:next w:val="Standard"/>
    <w:autoRedefine/>
    <w:uiPriority w:val="39"/>
    <w:semiHidden/>
    <w:locked/>
    <w:rsid w:val="00D94B12"/>
    <w:pPr>
      <w:tabs>
        <w:tab w:val="right" w:leader="dot" w:pos="9837"/>
      </w:tabs>
      <w:ind w:left="851" w:hanging="851"/>
    </w:pPr>
  </w:style>
  <w:style w:type="paragraph" w:styleId="Verzeichnis5">
    <w:name w:val="toc 5"/>
    <w:basedOn w:val="Standard"/>
    <w:next w:val="Standard"/>
    <w:autoRedefine/>
    <w:uiPriority w:val="39"/>
    <w:semiHidden/>
    <w:locked/>
    <w:rsid w:val="00D94B12"/>
    <w:pPr>
      <w:tabs>
        <w:tab w:val="right" w:leader="dot" w:pos="9837"/>
      </w:tabs>
      <w:ind w:left="993" w:hanging="993"/>
    </w:pPr>
  </w:style>
  <w:style w:type="paragraph" w:styleId="Literaturverzeichnis">
    <w:name w:val="Bibliography"/>
    <w:basedOn w:val="Standard"/>
    <w:next w:val="Standard"/>
    <w:uiPriority w:val="37"/>
    <w:semiHidden/>
    <w:locked/>
    <w:rsid w:val="00E02496"/>
  </w:style>
  <w:style w:type="paragraph" w:styleId="Index1">
    <w:name w:val="index 1"/>
    <w:basedOn w:val="Standard"/>
    <w:next w:val="Standard"/>
    <w:autoRedefine/>
    <w:uiPriority w:val="99"/>
    <w:semiHidden/>
    <w:locked/>
    <w:rsid w:val="00C20DEA"/>
    <w:pPr>
      <w:spacing w:line="240" w:lineRule="auto"/>
      <w:ind w:left="200" w:hanging="200"/>
    </w:pPr>
  </w:style>
  <w:style w:type="numbering" w:customStyle="1" w:styleId="NummerierteberschriftenListe">
    <w:name w:val="Nummerierte Überschriften (Liste)"/>
    <w:uiPriority w:val="99"/>
    <w:locked/>
    <w:rsid w:val="00926415"/>
    <w:pPr>
      <w:numPr>
        <w:numId w:val="3"/>
      </w:numPr>
    </w:pPr>
  </w:style>
  <w:style w:type="numbering" w:customStyle="1" w:styleId="AufzhlungenListe">
    <w:name w:val="Aufzählungen (Liste)"/>
    <w:uiPriority w:val="99"/>
    <w:locked/>
    <w:rsid w:val="00565E40"/>
    <w:pPr>
      <w:numPr>
        <w:numId w:val="7"/>
      </w:numPr>
    </w:pPr>
  </w:style>
  <w:style w:type="character" w:styleId="NichtaufgelsteErwhnung">
    <w:name w:val="Unresolved Mention"/>
    <w:basedOn w:val="Absatz-Standardschriftart"/>
    <w:uiPriority w:val="79"/>
    <w:semiHidden/>
    <w:locked/>
    <w:rsid w:val="00D031C3"/>
    <w:rPr>
      <w:color w:val="605E5C"/>
      <w:shd w:val="clear" w:color="auto" w:fill="E1DFDD"/>
    </w:rPr>
  </w:style>
  <w:style w:type="paragraph" w:customStyle="1" w:styleId="Nummerierungs-Aussteiger">
    <w:name w:val="Nummerierungs-Aussteiger"/>
    <w:basedOn w:val="Standard"/>
    <w:next w:val="Standard"/>
    <w:uiPriority w:val="7"/>
    <w:semiHidden/>
    <w:qFormat/>
    <w:locked/>
    <w:rsid w:val="004D668E"/>
  </w:style>
  <w:style w:type="character" w:customStyle="1" w:styleId="AbsenderzeilePP">
    <w:name w:val="Absenderzeile P.P."/>
    <w:basedOn w:val="Absatz-Standardschriftart"/>
    <w:uiPriority w:val="16"/>
    <w:semiHidden/>
    <w:locked/>
    <w:rsid w:val="0017204E"/>
    <w:rPr>
      <w:b/>
      <w:spacing w:val="-40"/>
      <w:sz w:val="20"/>
    </w:rPr>
  </w:style>
  <w:style w:type="character" w:customStyle="1" w:styleId="AbsenderzeilePPA">
    <w:name w:val="Absenderzeile P.P. A"/>
    <w:basedOn w:val="AbsenderzeilePP"/>
    <w:uiPriority w:val="16"/>
    <w:semiHidden/>
    <w:locked/>
    <w:rsid w:val="0017204E"/>
    <w:rPr>
      <w:b/>
      <w:spacing w:val="0"/>
      <w:sz w:val="32"/>
    </w:rPr>
  </w:style>
  <w:style w:type="paragraph" w:customStyle="1" w:styleId="Text7Pt">
    <w:name w:val="Text 7 Pt."/>
    <w:basedOn w:val="Standard"/>
    <w:semiHidden/>
    <w:qFormat/>
    <w:locked/>
    <w:rsid w:val="00DE5B14"/>
    <w:pPr>
      <w:spacing w:line="200" w:lineRule="atLeast"/>
    </w:pPr>
    <w:rPr>
      <w:sz w:val="14"/>
      <w:szCs w:val="14"/>
    </w:rPr>
  </w:style>
  <w:style w:type="paragraph" w:customStyle="1" w:styleId="Texteingezogen2cm">
    <w:name w:val="Text eingezogen 2 cm"/>
    <w:basedOn w:val="Standard"/>
    <w:semiHidden/>
    <w:locked/>
    <w:rsid w:val="001100B2"/>
    <w:pPr>
      <w:ind w:left="1134"/>
    </w:pPr>
  </w:style>
  <w:style w:type="paragraph" w:customStyle="1" w:styleId="Tetx18Pt">
    <w:name w:val="Tetx 18 Pt."/>
    <w:basedOn w:val="Standard"/>
    <w:semiHidden/>
    <w:qFormat/>
    <w:locked/>
    <w:rsid w:val="00965EDE"/>
    <w:pPr>
      <w:spacing w:line="480" w:lineRule="atLeast"/>
    </w:pPr>
    <w:rPr>
      <w:b/>
      <w:bCs/>
      <w:i/>
      <w:iCs/>
      <w:sz w:val="36"/>
      <w:szCs w:val="36"/>
    </w:rPr>
  </w:style>
  <w:style w:type="table" w:customStyle="1" w:styleId="STVTabellemitSteg">
    <w:name w:val="STV Tabelle mit Steg"/>
    <w:basedOn w:val="NormaleTabelle"/>
    <w:uiPriority w:val="99"/>
    <w:locked/>
    <w:rsid w:val="00477878"/>
    <w:pPr>
      <w:spacing w:line="240" w:lineRule="auto"/>
    </w:pPr>
    <w:tblPr>
      <w:tblBorders>
        <w:bottom w:val="single" w:sz="6" w:space="0" w:color="auto"/>
        <w:insideH w:val="single" w:sz="6" w:space="0" w:color="auto"/>
        <w:insideV w:val="single" w:sz="48" w:space="0" w:color="FFFFFF" w:themeColor="background1"/>
      </w:tblBorders>
      <w:tblCellMar>
        <w:top w:w="71" w:type="dxa"/>
        <w:left w:w="0" w:type="dxa"/>
        <w:bottom w:w="71" w:type="dxa"/>
        <w:right w:w="28" w:type="dxa"/>
      </w:tblCellMar>
    </w:tblPr>
    <w:tblStylePr w:type="firstRow">
      <w:rPr>
        <w:rFonts w:asciiTheme="majorHAnsi" w:hAnsiTheme="majorHAnsi"/>
        <w:b w:val="0"/>
      </w:rPr>
    </w:tblStylePr>
  </w:style>
  <w:style w:type="table" w:customStyle="1" w:styleId="STVTabelleohneSteg">
    <w:name w:val="STV Tabelle ohne Steg"/>
    <w:basedOn w:val="NormaleTabelle"/>
    <w:uiPriority w:val="99"/>
    <w:locked/>
    <w:rsid w:val="00477878"/>
    <w:pPr>
      <w:spacing w:line="240" w:lineRule="auto"/>
    </w:pPr>
    <w:tblPr>
      <w:tblBorders>
        <w:bottom w:val="single" w:sz="6" w:space="0" w:color="auto"/>
        <w:insideH w:val="single" w:sz="6" w:space="0" w:color="auto"/>
      </w:tblBorders>
      <w:tblCellMar>
        <w:top w:w="71" w:type="dxa"/>
        <w:left w:w="0" w:type="dxa"/>
        <w:bottom w:w="71" w:type="dxa"/>
        <w:right w:w="113" w:type="dxa"/>
      </w:tblCellMar>
    </w:tblPr>
    <w:tblStylePr w:type="firstRow">
      <w:rPr>
        <w:rFonts w:asciiTheme="majorHAnsi" w:hAnsiTheme="majorHAnsi"/>
        <w:b w:val="0"/>
      </w:rPr>
    </w:tblStylePr>
  </w:style>
  <w:style w:type="table" w:customStyle="1" w:styleId="STVTabelleohneStegkleineSpaltenbeschriftung">
    <w:name w:val="STV Tabelle ohne Steg kleine Spaltenbeschriftung"/>
    <w:basedOn w:val="NormaleTabelle"/>
    <w:uiPriority w:val="99"/>
    <w:locked/>
    <w:rsid w:val="00477878"/>
    <w:pPr>
      <w:spacing w:line="240" w:lineRule="auto"/>
    </w:pPr>
    <w:tblPr>
      <w:tblBorders>
        <w:bottom w:val="single" w:sz="6" w:space="0" w:color="auto"/>
        <w:insideH w:val="single" w:sz="6" w:space="0" w:color="auto"/>
      </w:tblBorders>
      <w:tblCellMar>
        <w:top w:w="71" w:type="dxa"/>
        <w:left w:w="0" w:type="dxa"/>
        <w:bottom w:w="71" w:type="dxa"/>
        <w:right w:w="113" w:type="dxa"/>
      </w:tblCellMar>
    </w:tblPr>
    <w:tblStylePr w:type="firstRow">
      <w:rPr>
        <w:rFonts w:asciiTheme="majorHAnsi" w:hAnsiTheme="majorHAnsi"/>
        <w:b w:val="0"/>
        <w:sz w:val="14"/>
      </w:rPr>
    </w:tblStylePr>
  </w:style>
  <w:style w:type="paragraph" w:customStyle="1" w:styleId="Spitzmarke">
    <w:name w:val="Spitzmarke"/>
    <w:basedOn w:val="Standard"/>
    <w:semiHidden/>
    <w:qFormat/>
    <w:locked/>
    <w:rsid w:val="00733625"/>
    <w:pPr>
      <w:ind w:left="567"/>
      <w:contextualSpacing/>
    </w:pPr>
    <w:rPr>
      <w:rFonts w:ascii="Area Extended ExtraBold" w:hAnsi="Area Extended ExtraBold"/>
      <w:caps/>
      <w:color w:val="FFFFFF" w:themeColor="background1"/>
    </w:rPr>
  </w:style>
  <w:style w:type="paragraph" w:customStyle="1" w:styleId="Titelgross">
    <w:name w:val="Titel gross"/>
    <w:basedOn w:val="Standard"/>
    <w:uiPriority w:val="11"/>
    <w:semiHidden/>
    <w:qFormat/>
    <w:locked/>
    <w:rsid w:val="00B67405"/>
    <w:pPr>
      <w:spacing w:before="280" w:after="120" w:line="1040" w:lineRule="exact"/>
      <w:ind w:left="567"/>
      <w:contextualSpacing/>
    </w:pPr>
    <w:rPr>
      <w:rFonts w:asciiTheme="majorHAnsi" w:hAnsiTheme="majorHAnsi"/>
      <w:bCs/>
      <w:color w:val="FFFFFF" w:themeColor="background1"/>
      <w:sz w:val="92"/>
      <w:szCs w:val="92"/>
    </w:rPr>
  </w:style>
  <w:style w:type="paragraph" w:customStyle="1" w:styleId="Aufzhlung1nichteingezogen">
    <w:name w:val="Aufzählung 1 nicht eingezogen"/>
    <w:basedOn w:val="Aufzhlung1"/>
    <w:uiPriority w:val="6"/>
    <w:semiHidden/>
    <w:qFormat/>
    <w:locked/>
    <w:rsid w:val="003E4DC4"/>
  </w:style>
  <w:style w:type="paragraph" w:customStyle="1" w:styleId="Aufzhlung7Pt">
    <w:name w:val="Aufzählung 7 Pt."/>
    <w:basedOn w:val="Aufzhlung1"/>
    <w:uiPriority w:val="6"/>
    <w:semiHidden/>
    <w:qFormat/>
    <w:locked/>
    <w:rsid w:val="003E0625"/>
    <w:pPr>
      <w:numPr>
        <w:numId w:val="5"/>
      </w:numPr>
      <w:tabs>
        <w:tab w:val="clear" w:pos="567"/>
      </w:tabs>
      <w:spacing w:line="200" w:lineRule="atLeast"/>
      <w:ind w:left="170" w:hanging="170"/>
    </w:pPr>
    <w:rPr>
      <w:sz w:val="14"/>
      <w:szCs w:val="14"/>
    </w:rPr>
  </w:style>
  <w:style w:type="table" w:customStyle="1" w:styleId="TabellemitStagundgrauerKopfzeile">
    <w:name w:val="Tabelle mit Stag und grauer Kopfzeile"/>
    <w:basedOn w:val="NormaleTabelle"/>
    <w:uiPriority w:val="99"/>
    <w:locked/>
    <w:rsid w:val="00477878"/>
    <w:pPr>
      <w:spacing w:line="240" w:lineRule="auto"/>
    </w:pPr>
    <w:tblPr>
      <w:tblBorders>
        <w:bottom w:val="single" w:sz="4" w:space="0" w:color="auto"/>
        <w:insideH w:val="single" w:sz="4" w:space="0" w:color="auto"/>
        <w:insideV w:val="single" w:sz="48" w:space="0" w:color="FFFFFF" w:themeColor="background1"/>
      </w:tblBorders>
      <w:tblCellMar>
        <w:top w:w="74" w:type="dxa"/>
        <w:left w:w="0" w:type="dxa"/>
        <w:bottom w:w="74" w:type="dxa"/>
        <w:right w:w="28" w:type="dxa"/>
      </w:tblCellMar>
    </w:tblPr>
    <w:tblStylePr w:type="firstRow">
      <w:rPr>
        <w:rFonts w:asciiTheme="majorHAnsi" w:hAnsiTheme="majorHAnsi"/>
        <w:b w:val="0"/>
        <w:color w:val="202531" w:themeColor="text1"/>
      </w:rPr>
      <w:tblPr>
        <w:tblCellMar>
          <w:top w:w="74" w:type="dxa"/>
          <w:left w:w="113" w:type="dxa"/>
          <w:bottom w:w="74" w:type="dxa"/>
          <w:right w:w="28" w:type="dxa"/>
        </w:tblCellMar>
      </w:tblPr>
      <w:tcPr>
        <w:shd w:val="clear" w:color="auto" w:fill="F5F5F5"/>
      </w:tcPr>
    </w:tblStylePr>
    <w:tblStylePr w:type="firstCol">
      <w:tblPr>
        <w:tblCellMar>
          <w:top w:w="74" w:type="dxa"/>
          <w:left w:w="85" w:type="dxa"/>
          <w:bottom w:w="74" w:type="dxa"/>
          <w:right w:w="28" w:type="dxa"/>
        </w:tblCellMar>
      </w:tblPr>
    </w:tblStylePr>
  </w:style>
  <w:style w:type="character" w:styleId="Fett">
    <w:name w:val="Strong"/>
    <w:basedOn w:val="Absatz-Standardschriftart"/>
    <w:uiPriority w:val="1"/>
    <w:qFormat/>
    <w:locked/>
    <w:rsid w:val="00E157E1"/>
    <w:rPr>
      <w:rFonts w:asciiTheme="majorHAnsi" w:hAnsiTheme="majorHAnsi"/>
      <w:b w:val="0"/>
      <w:bCs/>
    </w:rPr>
  </w:style>
  <w:style w:type="paragraph" w:customStyle="1" w:styleId="Text11jur">
    <w:name w:val="Text 1.1 (jur)"/>
    <w:basedOn w:val="Nummerierung1"/>
    <w:uiPriority w:val="20"/>
    <w:semiHidden/>
    <w:locked/>
    <w:rsid w:val="004D668E"/>
    <w:pPr>
      <w:spacing w:after="120"/>
      <w:contextualSpacing/>
    </w:pPr>
  </w:style>
  <w:style w:type="paragraph" w:customStyle="1" w:styleId="Text111jur">
    <w:name w:val="Text 1.1.1 (jur)"/>
    <w:basedOn w:val="Nummerierung2"/>
    <w:uiPriority w:val="20"/>
    <w:semiHidden/>
    <w:locked/>
    <w:rsid w:val="004D668E"/>
    <w:pPr>
      <w:spacing w:after="120"/>
      <w:contextualSpacing/>
    </w:pPr>
  </w:style>
  <w:style w:type="numbering" w:customStyle="1" w:styleId="Nummerierungrechtlich">
    <w:name w:val="Nummerierung rechtlich"/>
    <w:uiPriority w:val="99"/>
    <w:locked/>
    <w:rsid w:val="00764DAD"/>
  </w:style>
  <w:style w:type="paragraph" w:customStyle="1" w:styleId="Text1111jur">
    <w:name w:val="Text 1.1.1.1 (jur)"/>
    <w:basedOn w:val="Nummerierung3"/>
    <w:uiPriority w:val="20"/>
    <w:semiHidden/>
    <w:locked/>
    <w:rsid w:val="004D668E"/>
    <w:pPr>
      <w:spacing w:after="120"/>
      <w:contextualSpacing/>
    </w:pPr>
  </w:style>
  <w:style w:type="paragraph" w:customStyle="1" w:styleId="Nummerierung4rechtlich">
    <w:name w:val="Nummerierung 4 rechtlich"/>
    <w:basedOn w:val="Text1111jur"/>
    <w:uiPriority w:val="20"/>
    <w:semiHidden/>
    <w:qFormat/>
    <w:locked/>
    <w:rsid w:val="00565E40"/>
  </w:style>
  <w:style w:type="paragraph" w:customStyle="1" w:styleId="-----Juristisch-----">
    <w:name w:val="-----  Juristisch -----"/>
    <w:basedOn w:val="berschrift1nummeriert"/>
    <w:uiPriority w:val="19"/>
    <w:semiHidden/>
    <w:locked/>
    <w:rsid w:val="00882A5E"/>
    <w:pPr>
      <w:numPr>
        <w:numId w:val="6"/>
      </w:numPr>
    </w:pPr>
  </w:style>
  <w:style w:type="paragraph" w:customStyle="1" w:styleId="berschrift1jur">
    <w:name w:val="Überschrift 1. (jur)"/>
    <w:basedOn w:val="-----Juristisch-----"/>
    <w:uiPriority w:val="19"/>
    <w:semiHidden/>
    <w:locked/>
    <w:rsid w:val="004D668E"/>
    <w:pPr>
      <w:numPr>
        <w:numId w:val="0"/>
      </w:numPr>
    </w:pPr>
  </w:style>
  <w:style w:type="paragraph" w:customStyle="1" w:styleId="berschrift2nummeriertrechtlich">
    <w:name w:val="Überschrift 2 nummeriert rechtlich"/>
    <w:basedOn w:val="berschrift2nummeriert"/>
    <w:uiPriority w:val="21"/>
    <w:semiHidden/>
    <w:locked/>
    <w:rsid w:val="000E0D9A"/>
  </w:style>
  <w:style w:type="paragraph" w:customStyle="1" w:styleId="berschrift3nummeriertrechtlich">
    <w:name w:val="Überschrift 3 nummeriert rechtlich"/>
    <w:basedOn w:val="berschrift3nummeriert"/>
    <w:uiPriority w:val="21"/>
    <w:semiHidden/>
    <w:locked/>
    <w:rsid w:val="000E0D9A"/>
  </w:style>
  <w:style w:type="paragraph" w:customStyle="1" w:styleId="berschrift4nummeriertrechtlich">
    <w:name w:val="Überschrift 4 nummeriert rechtlich"/>
    <w:basedOn w:val="berschrift4nummeriert"/>
    <w:uiPriority w:val="21"/>
    <w:semiHidden/>
    <w:locked/>
    <w:rsid w:val="000E0D9A"/>
  </w:style>
  <w:style w:type="paragraph" w:customStyle="1" w:styleId="Aufzhlung1jur">
    <w:name w:val="Aufzählung 1 (jur)"/>
    <w:basedOn w:val="Aufzhlung1"/>
    <w:uiPriority w:val="21"/>
    <w:semiHidden/>
    <w:locked/>
    <w:rsid w:val="004D668E"/>
  </w:style>
  <w:style w:type="paragraph" w:customStyle="1" w:styleId="Aufzhlung2jur">
    <w:name w:val="Aufzählung 2 (jur)"/>
    <w:basedOn w:val="Aufzhlung2"/>
    <w:uiPriority w:val="21"/>
    <w:semiHidden/>
    <w:locked/>
    <w:rsid w:val="004D668E"/>
  </w:style>
  <w:style w:type="paragraph" w:customStyle="1" w:styleId="Aufzhlung3jur">
    <w:name w:val="Aufzählung 3 (jur)"/>
    <w:basedOn w:val="Aufzhlung3"/>
    <w:uiPriority w:val="21"/>
    <w:semiHidden/>
    <w:locked/>
    <w:rsid w:val="004D668E"/>
  </w:style>
  <w:style w:type="paragraph" w:customStyle="1" w:styleId="Nummerierungabcjur">
    <w:name w:val="Nummerierung abc (jur)"/>
    <w:basedOn w:val="Nummerierungabc"/>
    <w:uiPriority w:val="21"/>
    <w:semiHidden/>
    <w:locked/>
    <w:rsid w:val="004D668E"/>
    <w:pPr>
      <w:spacing w:after="252"/>
    </w:pPr>
  </w:style>
  <w:style w:type="numbering" w:customStyle="1" w:styleId="Aufzhlungrechtlich">
    <w:name w:val="Aufzählung rechtlich"/>
    <w:uiPriority w:val="99"/>
    <w:locked/>
    <w:rsid w:val="00565E40"/>
    <w:pPr>
      <w:numPr>
        <w:numId w:val="8"/>
      </w:numPr>
    </w:pPr>
  </w:style>
  <w:style w:type="numbering" w:customStyle="1" w:styleId="Ebenenjuristisch">
    <w:name w:val="Ebenen juristisch"/>
    <w:uiPriority w:val="99"/>
    <w:locked/>
    <w:rsid w:val="004D668E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331688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2232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63816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9006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60203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632840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54055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11063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g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65E0279C6C0496286CC790AF66A37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BDCA5AA-226C-41D7-8A47-C3C812355AEA}"/>
      </w:docPartPr>
      <w:docPartBody>
        <w:p w:rsidR="00E918F0" w:rsidRDefault="00A871DF">
          <w:pPr>
            <w:pStyle w:val="965E0279C6C0496286CC790AF66A37F2"/>
          </w:pPr>
          <w:r>
            <w:rPr>
              <w:rStyle w:val="Platzhaltertext"/>
            </w:rPr>
            <w:t>Vorname Name</w:t>
          </w:r>
        </w:p>
      </w:docPartBody>
    </w:docPart>
    <w:docPart>
      <w:docPartPr>
        <w:name w:val="8D1B1C0315CF40FDA61114693486FB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BDCDEF-D02E-4696-BFE3-2A3776DDBA48}"/>
      </w:docPartPr>
      <w:docPartBody>
        <w:p w:rsidR="00E918F0" w:rsidRDefault="00A871DF">
          <w:pPr>
            <w:pStyle w:val="8D1B1C0315CF40FDA61114693486FB4D"/>
          </w:pPr>
          <w:r>
            <w:rPr>
              <w:rStyle w:val="Platzhaltertext"/>
            </w:rPr>
            <w:t>Adresse</w:t>
          </w:r>
        </w:p>
      </w:docPartBody>
    </w:docPart>
    <w:docPart>
      <w:docPartPr>
        <w:name w:val="CA665B7058C3490FBF4B16CC93E171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63F860-144F-4FE4-A01F-015F923F46E3}"/>
      </w:docPartPr>
      <w:docPartBody>
        <w:p w:rsidR="00E918F0" w:rsidRDefault="00A871DF">
          <w:pPr>
            <w:pStyle w:val="CA665B7058C3490FBF4B16CC93E171CF"/>
          </w:pPr>
          <w:r>
            <w:rPr>
              <w:rStyle w:val="Platzhaltertext"/>
            </w:rPr>
            <w:t>Brieftitel</w:t>
          </w:r>
        </w:p>
      </w:docPartBody>
    </w:docPart>
    <w:docPart>
      <w:docPartPr>
        <w:name w:val="C0C7689924AC4F00AC6B62A235BFAA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5FBCAA-F85C-42B9-A28A-AE9F9282A9C4}"/>
      </w:docPartPr>
      <w:docPartBody>
        <w:p w:rsidR="00E918F0" w:rsidRDefault="00A871DF">
          <w:pPr>
            <w:pStyle w:val="C0C7689924AC4F00AC6B62A235BFAAA3"/>
          </w:pPr>
          <w:r>
            <w:rPr>
              <w:rStyle w:val="Platzhaltertext"/>
            </w:rPr>
            <w:t>Vorname Name</w:t>
          </w:r>
        </w:p>
      </w:docPartBody>
    </w:docPart>
    <w:docPart>
      <w:docPartPr>
        <w:name w:val="559830C88DDC4601BDC1F2F190B63D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962DF3-3308-4533-9E3F-E6FC33F7E051}"/>
      </w:docPartPr>
      <w:docPartBody>
        <w:p w:rsidR="00E918F0" w:rsidRDefault="00A871DF">
          <w:pPr>
            <w:pStyle w:val="559830C88DDC4601BDC1F2F190B63D2A"/>
          </w:pPr>
          <w:r>
            <w:rPr>
              <w:rStyle w:val="Platzhaltertext"/>
            </w:rPr>
            <w:t>Funktion</w:t>
          </w:r>
        </w:p>
      </w:docPartBody>
    </w:docPart>
    <w:docPart>
      <w:docPartPr>
        <w:name w:val="7CA0F96A14E84F3D9EBA044DE9142F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593D63-FDE4-4AF5-8E57-2BF128A8F338}"/>
      </w:docPartPr>
      <w:docPartBody>
        <w:p w:rsidR="00E918F0" w:rsidRDefault="00A871DF">
          <w:pPr>
            <w:pStyle w:val="7CA0F96A14E84F3D9EBA044DE9142FF4"/>
          </w:pPr>
          <w:r w:rsidRPr="00B67D13">
            <w:rPr>
              <w:rStyle w:val="Platzhaltertext"/>
            </w:rPr>
            <w:t>Vorname Name</w:t>
          </w:r>
        </w:p>
      </w:docPartBody>
    </w:docPart>
    <w:docPart>
      <w:docPartPr>
        <w:name w:val="88737F623DDD4DD18190A6FBB71A98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830021-0786-4E4F-AFE3-978813A9ADA0}"/>
      </w:docPartPr>
      <w:docPartBody>
        <w:p w:rsidR="00E918F0" w:rsidRDefault="00A871DF">
          <w:pPr>
            <w:pStyle w:val="88737F623DDD4DD18190A6FBB71A9877"/>
          </w:pPr>
          <w:r w:rsidRPr="00B67D13">
            <w:rPr>
              <w:rStyle w:val="Platzhaltertext"/>
            </w:rPr>
            <w:t>Funktion</w:t>
          </w:r>
        </w:p>
      </w:docPartBody>
    </w:docPart>
    <w:docPart>
      <w:docPartPr>
        <w:name w:val="F7C0E1C69C4449DC8ED9B29617C7A4D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5D5FD2-56CE-49C3-BAEA-872F135DFBFC}"/>
      </w:docPartPr>
      <w:docPartBody>
        <w:p w:rsidR="007F0F84" w:rsidRDefault="00C83240" w:rsidP="00C83240">
          <w:pPr>
            <w:pStyle w:val="F7C0E1C69C4449DC8ED9B29617C7A4D8"/>
          </w:pPr>
          <w:r>
            <w:rPr>
              <w:rStyle w:val="Platzhaltertext"/>
            </w:rPr>
            <w:t>Vorname Name</w:t>
          </w:r>
        </w:p>
      </w:docPartBody>
    </w:docPart>
    <w:docPart>
      <w:docPartPr>
        <w:name w:val="2088858595AD4EF383CF5590BA93D3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4983E54-50C6-461A-8745-849063530234}"/>
      </w:docPartPr>
      <w:docPartBody>
        <w:p w:rsidR="007F0F84" w:rsidRDefault="00C83240" w:rsidP="00C83240">
          <w:pPr>
            <w:pStyle w:val="2088858595AD4EF383CF5590BA93D386"/>
          </w:pPr>
          <w:r>
            <w:rPr>
              <w:rStyle w:val="Platzhaltertext"/>
            </w:rPr>
            <w:t>Vorname Name</w:t>
          </w:r>
        </w:p>
      </w:docPartBody>
    </w:docPart>
    <w:docPart>
      <w:docPartPr>
        <w:name w:val="BCEC6F494CAF40B68078EF9B196F5C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C4D18E-0696-4AFF-823D-377F47CFE41B}"/>
      </w:docPartPr>
      <w:docPartBody>
        <w:p w:rsidR="007F0F84" w:rsidRDefault="00C83240" w:rsidP="00C83240">
          <w:pPr>
            <w:pStyle w:val="BCEC6F494CAF40B68078EF9B196F5C9D"/>
          </w:pPr>
          <w:r>
            <w:rPr>
              <w:rStyle w:val="Platzhaltertext"/>
            </w:rPr>
            <w:t>Vorname Name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D192D56-6702-4D3A-80E0-E08A6C4115FA}"/>
      </w:docPartPr>
      <w:docPartBody>
        <w:p w:rsidR="002B64DB" w:rsidRDefault="00C259C5">
          <w:r w:rsidRPr="002A5292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ea Normal">
    <w:altName w:val="Calibri"/>
    <w:panose1 w:val="00000000000000000000"/>
    <w:charset w:val="00"/>
    <w:family w:val="modern"/>
    <w:notTrueType/>
    <w:pitch w:val="variable"/>
    <w:sig w:usb0="A00000FF" w:usb1="400020FB" w:usb2="00000000" w:usb3="00000000" w:csb0="00000093" w:csb1="00000000"/>
  </w:font>
  <w:font w:name="HelveticaNeueLT Com 55 Roman">
    <w:altName w:val="Arial"/>
    <w:charset w:val="00"/>
    <w:family w:val="swiss"/>
    <w:pitch w:val="variable"/>
    <w:sig w:usb0="8000008F" w:usb1="10002042" w:usb2="00000000" w:usb3="00000000" w:csb0="0000009B" w:csb1="00000000"/>
  </w:font>
  <w:font w:name="Area Normal ExtraBold">
    <w:altName w:val="Calibri"/>
    <w:panose1 w:val="00000000000000000000"/>
    <w:charset w:val="00"/>
    <w:family w:val="auto"/>
    <w:pitch w:val="variable"/>
    <w:sig w:usb0="A00000FF" w:usb1="400020F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mbria Math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ea Extended ExtraBold">
    <w:panose1 w:val="00000000000000000000"/>
    <w:charset w:val="00"/>
    <w:family w:val="modern"/>
    <w:notTrueType/>
    <w:pitch w:val="variable"/>
    <w:sig w:usb0="A00000FF" w:usb1="400020FB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747"/>
    <w:rsid w:val="00176D84"/>
    <w:rsid w:val="00193276"/>
    <w:rsid w:val="002A4224"/>
    <w:rsid w:val="002B64DB"/>
    <w:rsid w:val="00320333"/>
    <w:rsid w:val="00360831"/>
    <w:rsid w:val="003A5CD5"/>
    <w:rsid w:val="00425E28"/>
    <w:rsid w:val="00426C5E"/>
    <w:rsid w:val="00453D21"/>
    <w:rsid w:val="004A432B"/>
    <w:rsid w:val="0055329D"/>
    <w:rsid w:val="005A288F"/>
    <w:rsid w:val="005A5E1D"/>
    <w:rsid w:val="00611105"/>
    <w:rsid w:val="006501BF"/>
    <w:rsid w:val="006670A0"/>
    <w:rsid w:val="006834B1"/>
    <w:rsid w:val="00737A25"/>
    <w:rsid w:val="007F0F84"/>
    <w:rsid w:val="0081522E"/>
    <w:rsid w:val="00875AD7"/>
    <w:rsid w:val="00887D39"/>
    <w:rsid w:val="00991747"/>
    <w:rsid w:val="009B49F4"/>
    <w:rsid w:val="00A549A6"/>
    <w:rsid w:val="00A871DF"/>
    <w:rsid w:val="00B728F4"/>
    <w:rsid w:val="00B8282F"/>
    <w:rsid w:val="00B97D62"/>
    <w:rsid w:val="00C259C5"/>
    <w:rsid w:val="00C83240"/>
    <w:rsid w:val="00C86980"/>
    <w:rsid w:val="00E423EB"/>
    <w:rsid w:val="00E753C1"/>
    <w:rsid w:val="00E918F0"/>
    <w:rsid w:val="00EF3666"/>
    <w:rsid w:val="00F45F0F"/>
    <w:rsid w:val="00F52115"/>
    <w:rsid w:val="00FF7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7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79"/>
    <w:rsid w:val="00C259C5"/>
    <w:rPr>
      <w:color w:val="E8E8E8" w:themeColor="background2"/>
    </w:rPr>
  </w:style>
  <w:style w:type="paragraph" w:customStyle="1" w:styleId="965E0279C6C0496286CC790AF66A37F2">
    <w:name w:val="965E0279C6C0496286CC790AF66A37F2"/>
  </w:style>
  <w:style w:type="paragraph" w:customStyle="1" w:styleId="8D1B1C0315CF40FDA61114693486FB4D">
    <w:name w:val="8D1B1C0315CF40FDA61114693486FB4D"/>
  </w:style>
  <w:style w:type="paragraph" w:customStyle="1" w:styleId="CA665B7058C3490FBF4B16CC93E171CF">
    <w:name w:val="CA665B7058C3490FBF4B16CC93E171CF"/>
  </w:style>
  <w:style w:type="paragraph" w:customStyle="1" w:styleId="C0C7689924AC4F00AC6B62A235BFAAA3">
    <w:name w:val="C0C7689924AC4F00AC6B62A235BFAAA3"/>
  </w:style>
  <w:style w:type="paragraph" w:customStyle="1" w:styleId="559830C88DDC4601BDC1F2F190B63D2A">
    <w:name w:val="559830C88DDC4601BDC1F2F190B63D2A"/>
  </w:style>
  <w:style w:type="paragraph" w:customStyle="1" w:styleId="7CA0F96A14E84F3D9EBA044DE9142FF4">
    <w:name w:val="7CA0F96A14E84F3D9EBA044DE9142FF4"/>
  </w:style>
  <w:style w:type="paragraph" w:customStyle="1" w:styleId="88737F623DDD4DD18190A6FBB71A9877">
    <w:name w:val="88737F623DDD4DD18190A6FBB71A9877"/>
  </w:style>
  <w:style w:type="paragraph" w:customStyle="1" w:styleId="F7C0E1C69C4449DC8ED9B29617C7A4D8">
    <w:name w:val="F7C0E1C69C4449DC8ED9B29617C7A4D8"/>
    <w:rsid w:val="00C83240"/>
  </w:style>
  <w:style w:type="paragraph" w:customStyle="1" w:styleId="2088858595AD4EF383CF5590BA93D386">
    <w:name w:val="2088858595AD4EF383CF5590BA93D386"/>
    <w:rsid w:val="00C83240"/>
  </w:style>
  <w:style w:type="paragraph" w:customStyle="1" w:styleId="BCEC6F494CAF40B68078EF9B196F5C9D">
    <w:name w:val="BCEC6F494CAF40B68078EF9B196F5C9D"/>
    <w:rsid w:val="00C8324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Benutzerdefiniertes Design">
  <a:themeElements>
    <a:clrScheme name="STV 2025-03 Word">
      <a:dk1>
        <a:srgbClr val="202531"/>
      </a:dk1>
      <a:lt1>
        <a:sysClr val="window" lastClr="FFFFFF"/>
      </a:lt1>
      <a:dk2>
        <a:srgbClr val="42454F"/>
      </a:dk2>
      <a:lt2>
        <a:srgbClr val="8F9199"/>
      </a:lt2>
      <a:accent1>
        <a:srgbClr val="F22745"/>
      </a:accent1>
      <a:accent2>
        <a:srgbClr val="A5154C"/>
      </a:accent2>
      <a:accent3>
        <a:srgbClr val="8A1243"/>
      </a:accent3>
      <a:accent4>
        <a:srgbClr val="710039"/>
      </a:accent4>
      <a:accent5>
        <a:srgbClr val="FEF0F2"/>
      </a:accent5>
      <a:accent6>
        <a:srgbClr val="F5F5F5"/>
      </a:accent6>
      <a:hlink>
        <a:srgbClr val="000000"/>
      </a:hlink>
      <a:folHlink>
        <a:srgbClr val="000000"/>
      </a:folHlink>
    </a:clrScheme>
    <a:fontScheme name="Benutzerdefiniert 148">
      <a:majorFont>
        <a:latin typeface="Area Normal Extrabold"/>
        <a:ea typeface=""/>
        <a:cs typeface=""/>
      </a:majorFont>
      <a:minorFont>
        <a:latin typeface="Area Norm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tlCol="0" anchor="ctr"/>
      <a:lstStyle>
        <a:defPPr algn="ctr">
          <a:defRPr sz="1600" dirty="0" err="1" smtClean="0">
            <a:solidFill>
              <a:schemeClr val="tx1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2700"/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spAutoFit/>
      </a:bodyPr>
      <a:lstStyle>
        <a:defPPr>
          <a:defRPr dirty="0"/>
        </a:defPPr>
      </a:lstStyle>
    </a:txDef>
  </a:objectDefaults>
  <a:extraClrSchemeLst/>
  <a:custClrLst>
    <a:custClr name="_">
      <a:srgbClr val="FFFFFF"/>
    </a:custClr>
    <a:custClr name="_">
      <a:srgbClr val="FFFFFF"/>
    </a:custClr>
    <a:custClr name="S_">
      <a:srgbClr val="FFFFFF"/>
    </a:custClr>
    <a:custClr name="_">
      <a:srgbClr val="FFFFFF"/>
    </a:custClr>
    <a:custClr name="_">
      <a:srgbClr val="FFFFFF"/>
    </a:custClr>
    <a:custClr name="_">
      <a:srgbClr val="FFFFFF"/>
    </a:custClr>
    <a:custClr name="STV_rot">
      <a:srgbClr val="F22745"/>
    </a:custClr>
    <a:custClr name="STV_Bordeaux">
      <a:srgbClr val="8A1243"/>
    </a:custClr>
    <a:custClr name="STV_DarkBordeaux">
      <a:srgbClr val="710039"/>
    </a:custClr>
    <a:custClr name="STV_LightBordeaux">
      <a:srgbClr val="A5154C"/>
    </a:custClr>
    <a:custClr name="STV_Black">
      <a:srgbClr val="202531"/>
    </a:custClr>
    <a:custClr name="STV_Black 85">
      <a:srgbClr val="42454F"/>
    </a:custClr>
    <a:custClr name="STV_Black 50">
      <a:srgbClr val="8F9199"/>
    </a:custClr>
    <a:custClr name="STV_Black 25">
      <a:srgbClr val="C7C9CC"/>
    </a:custClr>
    <a:custClr name="STV_Black 15">
      <a:srgbClr val="DEDEE0"/>
    </a:custClr>
    <a:custClr name="STV_Lightgrey 5">
      <a:srgbClr val="F5F5F5"/>
    </a:custClr>
    <a:custClr name="STV_Red 15">
      <a:srgbClr val="FEF0F2"/>
    </a:custClr>
    <a:custClr name="STV_Green 15">
      <a:srgbClr val="D9F7F0"/>
    </a:custClr>
    <a:custClr name="STV_Blue 15">
      <a:srgbClr val="D9F3FF"/>
    </a:custClr>
    <a:custClr name="STV_Violet 15">
      <a:srgbClr val="ECE6FD"/>
    </a:custClr>
    <a:custClr name="_">
      <a:srgbClr val="FFFFFF"/>
    </a:custClr>
    <a:custClr name="_">
      <a:srgbClr val="FFFFFF"/>
    </a:custClr>
    <a:custClr name="_">
      <a:srgbClr val="FFFFFF"/>
    </a:custClr>
    <a:custClr name="_">
      <a:srgbClr val="FFFFFF"/>
    </a:custClr>
    <a:custClr name="_">
      <a:srgbClr val="FFFFFF"/>
    </a:custClr>
    <a:custClr name="_">
      <a:srgbClr val="FFFFFF"/>
    </a:custClr>
    <a:custClr name="_">
      <a:srgbClr val="FFFFFF"/>
    </a:custClr>
    <a:custClr name="STV_Diagramm_DarkGreen">
      <a:srgbClr val="1A5973"/>
    </a:custClr>
    <a:custClr name="STV_Diagramm_Green">
      <a:srgbClr val="19D1A3"/>
    </a:custClr>
    <a:custClr name="STV_Diagramm_LightGreen">
      <a:srgbClr val="82FCC4"/>
    </a:custClr>
    <a:custClr name="_">
      <a:srgbClr val="FFFFFF"/>
    </a:custClr>
    <a:custClr name="_">
      <a:srgbClr val="FFFFFF"/>
    </a:custClr>
    <a:custClr name="_">
      <a:srgbClr val="FFFFFF"/>
    </a:custClr>
    <a:custClr name="_">
      <a:srgbClr val="FFFFFF"/>
    </a:custClr>
    <a:custClr name="_">
      <a:srgbClr val="FFFFFF"/>
    </a:custClr>
    <a:custClr name="_">
      <a:srgbClr val="FFFFFF"/>
    </a:custClr>
    <a:custClr name="_">
      <a:srgbClr val="FFFFFF"/>
    </a:custClr>
    <a:custClr name="STV_Diagramm_VeryDarkBlue">
      <a:srgbClr val="332B73"/>
    </a:custClr>
    <a:custClr name="STV_Diagramm_DarkBlue">
      <a:srgbClr val="3082FF"/>
    </a:custClr>
    <a:custClr name="STV_Diagramm_Blue">
      <a:srgbClr val="1ABAFF"/>
    </a:custClr>
    <a:custClr name="_">
      <a:srgbClr val="FFFFFF"/>
    </a:custClr>
    <a:custClr name="_">
      <a:srgbClr val="FFFFFF"/>
    </a:custClr>
    <a:custClr name="_">
      <a:srgbClr val="FFFFFF"/>
    </a:custClr>
    <a:custClr name="_">
      <a:srgbClr val="FFFFFF"/>
    </a:custClr>
    <a:custClr name="_">
      <a:srgbClr val="FFFFFF"/>
    </a:custClr>
    <a:custClr name="_">
      <a:srgbClr val="FFFFFF"/>
    </a:custClr>
    <a:custClr name="_">
      <a:srgbClr val="FFFFFF"/>
    </a:custClr>
    <a:custClr name="STV_Diagramm_VeryDarkViolet2">
      <a:srgbClr val="4A217D"/>
    </a:custClr>
    <a:custClr name="STV_Diagramm_DarkViolet">
      <a:srgbClr val="6B42BA"/>
    </a:custClr>
    <a:custClr name="STV_Diagramm_Violet">
      <a:srgbClr val="8C6BF2"/>
    </a:custClr>
  </a:custClrLst>
  <a:extLst>
    <a:ext uri="{05A4C25C-085E-4340-85A3-A5531E510DB2}">
      <thm15:themeFamily xmlns:thm15="http://schemas.microsoft.com/office/thememl/2012/main" name="Präsentation STV V4.potx" id="{B8F26163-696B-47B0-A771-F1153CF10E09}" vid="{91B79B39-69EA-4958-8A3C-B57127321A2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69a00e-d4aa-44ab-a201-5e7996f4092c">
      <Terms xmlns="http://schemas.microsoft.com/office/infopath/2007/PartnerControls"/>
    </lcf76f155ced4ddcb4097134ff3c332f>
    <Bild xmlns="af69a00e-d4aa-44ab-a201-5e7996f4092c" xsi:nil="true"/>
  </documentManagement>
</p:properties>
</file>

<file path=customXml/item2.xml><?xml version="1.0" encoding="utf-8"?>
<Verbinden xmlns="http://www.vorlagenbauer.ch/Inhaltssteuerelemente">
  <Titel/>
  <Untertitel/>
  <Brieftitel/>
  <Ort/>
  <Datum/>
  <Vorname_Name/>
  <Vorname/>
  <Name/>
  <Funktion/>
  <Abteilung/>
  <Adresse/>
  <PLZ_Ort/>
  <Rechnungsnummer/>
  <Belegnummer/>
  <Projektname/>
  <Sitzungsnummer/>
  <Verbinder1/>
  <Verbinder2/>
  <Verbinder3/>
  <Verbinder4/>
  <Verbinder5/>
  <Checkbox1/>
  <Checkbox2/>
  <Checkbox3/>
  <Checkbox4/>
  <Checkbox5/>
</Verbinden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901D111B43BE46BBB9128732FCB383" ma:contentTypeVersion="15" ma:contentTypeDescription="Ein neues Dokument erstellen." ma:contentTypeScope="" ma:versionID="39252573f23ad2a583a71c9149793987">
  <xsd:schema xmlns:xsd="http://www.w3.org/2001/XMLSchema" xmlns:xs="http://www.w3.org/2001/XMLSchema" xmlns:p="http://schemas.microsoft.com/office/2006/metadata/properties" xmlns:ns2="af69a00e-d4aa-44ab-a201-5e7996f4092c" targetNamespace="http://schemas.microsoft.com/office/2006/metadata/properties" ma:root="true" ma:fieldsID="ab37f2f998f1cfacc8c8d05af11846ba" ns2:_="">
    <xsd:import namespace="af69a00e-d4aa-44ab-a201-5e7996f409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Bild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69a00e-d4aa-44ab-a201-5e7996f409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d2955659-770c-425f-ae21-327d841642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Bild" ma:index="18" nillable="true" ma:displayName="Bild" ma:format="Thumbnail" ma:internalName="Bild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00BED3-F54C-414D-A2A4-3CB9371644D5}">
  <ds:schemaRefs>
    <ds:schemaRef ds:uri="http://schemas.microsoft.com/office/2006/metadata/properties"/>
    <ds:schemaRef ds:uri="http://schemas.microsoft.com/office/infopath/2007/PartnerControls"/>
    <ds:schemaRef ds:uri="af69a00e-d4aa-44ab-a201-5e7996f4092c"/>
  </ds:schemaRefs>
</ds:datastoreItem>
</file>

<file path=customXml/itemProps2.xml><?xml version="1.0" encoding="utf-8"?>
<ds:datastoreItem xmlns:ds="http://schemas.openxmlformats.org/officeDocument/2006/customXml" ds:itemID="{6EA8F582-E2A4-4D6E-84C0-5121AB30834C}">
  <ds:schemaRefs>
    <ds:schemaRef ds:uri="http://www.vorlagenbauer.ch/Inhaltssteuerelemente"/>
  </ds:schemaRefs>
</ds:datastoreItem>
</file>

<file path=customXml/itemProps3.xml><?xml version="1.0" encoding="utf-8"?>
<ds:datastoreItem xmlns:ds="http://schemas.openxmlformats.org/officeDocument/2006/customXml" ds:itemID="{A77B781F-CA08-491A-A6F1-F7575EFA338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4833DA9-9285-41DE-A10F-EC6B42B0B6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69a00e-d4aa-44ab-a201-5e7996f409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91B9E7B-1F5D-4650-8E1E-7519107C43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1465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Schweizerischer Turnverband</Company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dispense pour la participation à la World Gymnaestrada 2027 à Lisbonne</dc:title>
  <dc:subject/>
  <dc:creator>Grunder Doreen</dc:creator>
  <cp:keywords/>
  <dc:description>erstellt durch Vorlagenbauer.ch</dc:description>
  <cp:lastModifiedBy>Waser Fabia</cp:lastModifiedBy>
  <cp:revision>4</cp:revision>
  <dcterms:created xsi:type="dcterms:W3CDTF">2026-10-06T09:51:00Z</dcterms:created>
  <dcterms:modified xsi:type="dcterms:W3CDTF">2026-10-06T10:02:00Z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0x0101008A901D111B43BE46BBB9128732FCB383</vt:lpwstr>
  </property>
  <property fmtid="{D5CDD505-2E9C-101B-9397-08002B2CF9AE}" pid="3" name="MediaServiceImageTags">
    <vt:lpwstr/>
  </property>
  <property fmtid="{D5CDD505-2E9C-101B-9397-08002B2CF9AE}" pid="4" name="VorlagenbauerAddin">
    <vt:bool>true</vt:bool>
  </property>
  <property fmtid="{D5CDD505-2E9C-101B-9397-08002B2CF9AE}" pid="5" name="Dokumententyp">
    <vt:lpwstr/>
  </property>
  <property fmtid="{D5CDD505-2E9C-101B-9397-08002B2CF9AE}" pid="6" name="Bereich">
    <vt:lpwstr>2;#Marketing|d92188ac-e8e5-4858-85e4-abef94126926</vt:lpwstr>
  </property>
  <property fmtid="{D5CDD505-2E9C-101B-9397-08002B2CF9AE}" pid="7" name="Fachgruppe">
    <vt:lpwstr/>
  </property>
  <property fmtid="{D5CDD505-2E9C-101B-9397-08002B2CF9AE}" pid="8" name="Ressort">
    <vt:lpwstr/>
  </property>
  <property fmtid="{D5CDD505-2E9C-101B-9397-08002B2CF9AE}" pid="9" name="Abteilung">
    <vt:lpwstr>1;#Marketing ＆ Kommunikation|0700cf39-dd88-4fbe-b684-a963bfb84aa3</vt:lpwstr>
  </property>
  <property fmtid="{D5CDD505-2E9C-101B-9397-08002B2CF9AE}" pid="10" name="Dokumentenklasse">
    <vt:lpwstr/>
  </property>
</Properties>
</file>