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ohneRahmen"/>
        <w:tblW w:w="4025" w:type="dxa"/>
        <w:tblLook w:val="0600" w:firstRow="0" w:lastRow="0" w:firstColumn="0" w:lastColumn="0" w:noHBand="1" w:noVBand="1"/>
      </w:tblPr>
      <w:tblGrid>
        <w:gridCol w:w="4025"/>
      </w:tblGrid>
      <w:tr w:rsidR="00C01E22" w:rsidRPr="00BD09F9" w14:paraId="2B2652A1" w14:textId="77777777" w:rsidTr="00555673">
        <w:trPr>
          <w:trHeight w:val="1210"/>
        </w:trPr>
        <w:tc>
          <w:tcPr>
            <w:tcW w:w="4025" w:type="dxa"/>
          </w:tcPr>
          <w:p w14:paraId="349C6A2B" w14:textId="0DEE8A8B" w:rsidR="00C01E22" w:rsidRPr="0020262A" w:rsidRDefault="00C63D36">
            <w:pPr>
              <w:rPr>
                <w:color w:val="EE0000"/>
              </w:rPr>
            </w:pPr>
            <w:sdt>
              <w:sdtPr>
                <w:rPr>
                  <w:color w:val="EE0000"/>
                </w:rPr>
                <w:id w:val="825785131"/>
                <w:placeholder>
                  <w:docPart w:val="965E0279C6C0496286CC790AF66A37F2"/>
                </w:placeholder>
                <w:text w:multiLine="1"/>
              </w:sdtPr>
              <w:sdtEndPr/>
              <w:sdtContent>
                <w:r w:rsidR="00F25F1F" w:rsidRPr="0020262A">
                  <w:rPr>
                    <w:color w:val="EE0000"/>
                  </w:rPr>
                  <w:t xml:space="preserve">Nome </w:t>
                </w:r>
                <w:proofErr w:type="spellStart"/>
                <w:r w:rsidR="00F25F1F" w:rsidRPr="0020262A">
                  <w:rPr>
                    <w:color w:val="EE0000"/>
                  </w:rPr>
                  <w:t>Cognome</w:t>
                </w:r>
                <w:proofErr w:type="spellEnd"/>
              </w:sdtContent>
            </w:sdt>
          </w:p>
          <w:p w14:paraId="6FA1BEEC" w14:textId="0964B641" w:rsidR="00C01E22" w:rsidRPr="00BD09F9" w:rsidRDefault="00C63D36">
            <w:sdt>
              <w:sdtPr>
                <w:rPr>
                  <w:color w:val="EE0000"/>
                </w:rPr>
                <w:id w:val="-139664832"/>
                <w:placeholder>
                  <w:docPart w:val="8D1B1C0315CF40FDA61114693486FB4D"/>
                </w:placeholder>
                <w:text w:multiLine="1"/>
              </w:sdtPr>
              <w:sdtEndPr/>
              <w:sdtContent>
                <w:proofErr w:type="spellStart"/>
                <w:r w:rsidR="00F25F1F" w:rsidRPr="0020262A">
                  <w:rPr>
                    <w:color w:val="EE0000"/>
                  </w:rPr>
                  <w:t>Indirizzo</w:t>
                </w:r>
                <w:proofErr w:type="spellEnd"/>
              </w:sdtContent>
            </w:sdt>
          </w:p>
        </w:tc>
      </w:tr>
    </w:tbl>
    <w:p w14:paraId="783CBDBB" w14:textId="47DA45BB" w:rsidR="00C01E22" w:rsidRPr="00E66531" w:rsidRDefault="00C01E22" w:rsidP="00C01E22">
      <w:pPr>
        <w:pStyle w:val="Datum"/>
      </w:pPr>
      <w:r w:rsidRPr="00E66531">
        <w:t xml:space="preserve">Aarau, </w:t>
      </w:r>
      <w:r w:rsidR="0020262A">
        <w:fldChar w:fldCharType="begin"/>
      </w:r>
      <w:r w:rsidR="0020262A">
        <w:instrText xml:space="preserve"> DATE  \@ "dd.MM.yyyy"  \* MERGEFORMAT </w:instrText>
      </w:r>
      <w:r w:rsidR="0020262A">
        <w:fldChar w:fldCharType="separate"/>
      </w:r>
      <w:r w:rsidR="0020262A">
        <w:rPr>
          <w:noProof/>
        </w:rPr>
        <w:t>06.10.2026</w:t>
      </w:r>
      <w:r w:rsidR="0020262A">
        <w:fldChar w:fldCharType="end"/>
      </w:r>
    </w:p>
    <w:p w14:paraId="4D47A791" w14:textId="2C0A6E2C" w:rsidR="00C01E22" w:rsidRPr="00C14588" w:rsidRDefault="00C63D36" w:rsidP="00C01E22">
      <w:pPr>
        <w:pStyle w:val="Brieftitel"/>
        <w:rPr>
          <w:szCs w:val="21"/>
          <w:lang w:val="it-IT"/>
        </w:rPr>
      </w:pPr>
      <w:sdt>
        <w:sdtPr>
          <w:rPr>
            <w:szCs w:val="21"/>
            <w:lang w:val="it-IT"/>
          </w:rPr>
          <w:alias w:val="Brieftitel"/>
          <w:tag w:val=""/>
          <w:id w:val="-2017679644"/>
          <w:lock w:val="sdtContentLocked"/>
          <w:placeholder>
            <w:docPart w:val="CA665B7058C3490FBF4B16CC93E171C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C14588" w:rsidRPr="00C14588">
            <w:rPr>
              <w:szCs w:val="21"/>
              <w:lang w:val="it-IT"/>
            </w:rPr>
            <w:t>Domanda di deroga per l</w:t>
          </w:r>
          <w:r w:rsidR="00C14588">
            <w:rPr>
              <w:szCs w:val="21"/>
              <w:lang w:val="it-IT"/>
            </w:rPr>
            <w:t>a partecipazione alla World Gymnaestrada 2027 di Lisbona</w:t>
          </w:r>
        </w:sdtContent>
      </w:sdt>
    </w:p>
    <w:bookmarkStart w:id="0" w:name="_Hlk61442587"/>
    <w:p w14:paraId="3B255076" w14:textId="276CA221" w:rsidR="00FC25F9" w:rsidRPr="00A041CF" w:rsidRDefault="00C63D36" w:rsidP="00FC25F9">
      <w:pPr>
        <w:rPr>
          <w:lang w:val="it-IT"/>
        </w:rPr>
      </w:pPr>
      <w:sdt>
        <w:sdtPr>
          <w:rPr>
            <w:rFonts w:eastAsia="Times New Roman" w:cs="Segoe UI"/>
            <w:lang w:val="it-IT" w:eastAsia="de-CH"/>
          </w:rPr>
          <w:id w:val="1574315121"/>
          <w:lock w:val="sdtContentLocked"/>
          <w:placeholder>
            <w:docPart w:val="35F8CC06C52C486194CA4E95EC720284"/>
          </w:placeholder>
          <w:text w:multiLine="1"/>
        </w:sdtPr>
        <w:sdtEndPr/>
        <w:sdtContent>
          <w:r w:rsidR="00CF37A2" w:rsidRPr="00A041CF">
            <w:rPr>
              <w:rFonts w:eastAsia="Times New Roman" w:cs="Segoe UI"/>
              <w:lang w:val="it-IT" w:eastAsia="de-CH"/>
            </w:rPr>
            <w:t>Egregi Signori,</w:t>
          </w:r>
        </w:sdtContent>
      </w:sdt>
      <w:bookmarkEnd w:id="0"/>
    </w:p>
    <w:p w14:paraId="2780C3CF" w14:textId="77777777" w:rsidR="00FC25F9" w:rsidRPr="00A041CF" w:rsidRDefault="00FC25F9" w:rsidP="00FC25F9">
      <w:pPr>
        <w:rPr>
          <w:sz w:val="20"/>
          <w:szCs w:val="20"/>
          <w:lang w:val="it-IT"/>
        </w:rPr>
      </w:pPr>
    </w:p>
    <w:p w14:paraId="4B13A6D0" w14:textId="493377BC" w:rsidR="00A041CF" w:rsidRPr="00A041CF" w:rsidRDefault="00A041CF" w:rsidP="00A041CF">
      <w:pPr>
        <w:rPr>
          <w:rFonts w:eastAsia="Times New Roman" w:cs="Segoe UI"/>
          <w:lang w:val="it-IT" w:eastAsia="de-CH"/>
        </w:rPr>
      </w:pPr>
      <w:r w:rsidRPr="00A041CF">
        <w:rPr>
          <w:rFonts w:eastAsia="Times New Roman" w:cs="Segoe UI"/>
          <w:lang w:val="it-IT" w:eastAsia="de-CH"/>
        </w:rPr>
        <w:t xml:space="preserve">Con la presente siamo a richiedere una deroga per </w:t>
      </w:r>
      <w:sdt>
        <w:sdtPr>
          <w:rPr>
            <w:color w:val="EE0000"/>
            <w:lang w:val="it-IT"/>
          </w:rPr>
          <w:id w:val="-79986175"/>
          <w:placeholder>
            <w:docPart w:val="A6BEC58986374B2C812DA5F701D397EB"/>
          </w:placeholder>
          <w:text w:multiLine="1"/>
        </w:sdtPr>
        <w:sdtEndPr/>
        <w:sdtContent>
          <w:r w:rsidR="00A77489" w:rsidRPr="00A77489">
            <w:rPr>
              <w:color w:val="EE0000"/>
              <w:lang w:val="it-IT"/>
            </w:rPr>
            <w:t>Nome Cognome</w:t>
          </w:r>
        </w:sdtContent>
      </w:sdt>
      <w:r w:rsidR="00A77489" w:rsidRPr="00A041CF">
        <w:rPr>
          <w:rFonts w:eastAsia="Times New Roman" w:cs="Segoe UI"/>
          <w:lang w:val="it-IT" w:eastAsia="de-CH"/>
        </w:rPr>
        <w:t xml:space="preserve"> </w:t>
      </w:r>
      <w:r w:rsidRPr="00A041CF">
        <w:rPr>
          <w:rFonts w:eastAsia="Times New Roman" w:cs="Segoe UI"/>
          <w:lang w:val="it-IT" w:eastAsia="de-CH"/>
        </w:rPr>
        <w:t xml:space="preserve">in vista della partecipazione alla </w:t>
      </w:r>
      <w:r w:rsidRPr="00A77489">
        <w:rPr>
          <w:rFonts w:eastAsia="Times New Roman" w:cs="Segoe UI"/>
          <w:b/>
          <w:bCs/>
          <w:lang w:val="it-IT" w:eastAsia="de-CH"/>
        </w:rPr>
        <w:t>World Gymnaestrada 2027</w:t>
      </w:r>
      <w:r w:rsidRPr="00A041CF">
        <w:rPr>
          <w:rFonts w:eastAsia="Times New Roman" w:cs="Segoe UI"/>
          <w:lang w:val="it-IT" w:eastAsia="de-CH"/>
        </w:rPr>
        <w:t xml:space="preserve">, che si svolgerà </w:t>
      </w:r>
      <w:r w:rsidRPr="00A77489">
        <w:rPr>
          <w:rFonts w:eastAsia="Times New Roman" w:cs="Segoe UI"/>
          <w:b/>
          <w:bCs/>
          <w:lang w:val="it-IT" w:eastAsia="de-CH"/>
        </w:rPr>
        <w:t>dall'11 al 17 luglio 2027 a Lisbona (Portogallo)</w:t>
      </w:r>
      <w:r w:rsidRPr="00A041CF">
        <w:rPr>
          <w:rFonts w:eastAsia="Times New Roman" w:cs="Segoe UI"/>
          <w:lang w:val="it-IT" w:eastAsia="de-CH"/>
        </w:rPr>
        <w:t>.</w:t>
      </w:r>
    </w:p>
    <w:p w14:paraId="5CBF866E" w14:textId="77777777" w:rsidR="00FC25F9" w:rsidRPr="00A041CF" w:rsidRDefault="00FC25F9" w:rsidP="00FC25F9">
      <w:pPr>
        <w:rPr>
          <w:lang w:val="it-IT"/>
        </w:rPr>
      </w:pPr>
    </w:p>
    <w:p w14:paraId="0A4FA3FE" w14:textId="1277A43D" w:rsidR="00F153A0" w:rsidRPr="00F153A0" w:rsidRDefault="00F153A0" w:rsidP="0020262A">
      <w:pPr>
        <w:rPr>
          <w:rFonts w:eastAsia="Times New Roman" w:cs="Segoe UI"/>
          <w:lang w:val="it-IT" w:eastAsia="de-CH"/>
        </w:rPr>
      </w:pPr>
      <w:r w:rsidRPr="00F153A0">
        <w:rPr>
          <w:rFonts w:eastAsia="Times New Roman" w:cs="Segoe UI"/>
          <w:lang w:val="it-IT" w:eastAsia="de-CH"/>
        </w:rPr>
        <w:t xml:space="preserve">La Gymnaestrada è il più grande evento mondiale di ginnastica non competitiva ed è considerata il momento culminante della scena ginnica internazionale. La Federazione Svizzera di Ginnastica sarà rappresentata da una delegazione di </w:t>
      </w:r>
      <w:r w:rsidRPr="00A77489">
        <w:rPr>
          <w:rFonts w:eastAsia="Times New Roman" w:cs="Segoe UI"/>
          <w:b/>
          <w:bCs/>
          <w:lang w:val="it-IT" w:eastAsia="de-CH"/>
        </w:rPr>
        <w:t>circa 4'000 partecipanti</w:t>
      </w:r>
      <w:r w:rsidRPr="00F153A0">
        <w:rPr>
          <w:rFonts w:eastAsia="Times New Roman" w:cs="Segoe UI"/>
          <w:lang w:val="it-IT" w:eastAsia="de-CH"/>
        </w:rPr>
        <w:t xml:space="preserve">. Complessivamente, alla World Gymnaestrada sono attesi </w:t>
      </w:r>
      <w:r w:rsidRPr="00A77489">
        <w:rPr>
          <w:rFonts w:eastAsia="Times New Roman" w:cs="Segoe UI"/>
          <w:b/>
          <w:bCs/>
          <w:lang w:val="it-IT" w:eastAsia="de-CH"/>
        </w:rPr>
        <w:t>oltre 20'000 ginnaste e ginnasti</w:t>
      </w:r>
      <w:r w:rsidRPr="00F153A0">
        <w:rPr>
          <w:rFonts w:eastAsia="Times New Roman" w:cs="Segoe UI"/>
          <w:lang w:val="it-IT" w:eastAsia="de-CH"/>
        </w:rPr>
        <w:t xml:space="preserve"> provenienti da </w:t>
      </w:r>
      <w:r w:rsidRPr="00A575E1">
        <w:rPr>
          <w:rFonts w:eastAsia="Times New Roman" w:cs="Segoe UI"/>
          <w:b/>
          <w:bCs/>
          <w:lang w:val="it-IT" w:eastAsia="de-CH"/>
        </w:rPr>
        <w:t>più di 50 nazioni</w:t>
      </w:r>
      <w:r w:rsidRPr="00F153A0">
        <w:rPr>
          <w:rFonts w:eastAsia="Times New Roman" w:cs="Segoe UI"/>
          <w:lang w:val="it-IT" w:eastAsia="de-CH"/>
        </w:rPr>
        <w:t xml:space="preserve">. I gruppi partecipanti investono molto impegno e innumerevoli ore di allenamento per un lungo periodo di tempo al fine di preparare le proprie esibizioni per questa grande manifestazione internazionale. Per </w:t>
      </w:r>
      <w:sdt>
        <w:sdtPr>
          <w:rPr>
            <w:color w:val="EE0000"/>
            <w:lang w:val="it-IT"/>
          </w:rPr>
          <w:id w:val="1414196751"/>
          <w:placeholder>
            <w:docPart w:val="7998E75940D04F3F8B63E4A8A2CC80EB"/>
          </w:placeholder>
          <w:text w:multiLine="1"/>
        </w:sdtPr>
        <w:sdtEndPr/>
        <w:sdtContent>
          <w:r w:rsidR="00B9453F" w:rsidRPr="00A77489">
            <w:rPr>
              <w:color w:val="EE0000"/>
              <w:lang w:val="it-IT"/>
            </w:rPr>
            <w:t>Nome Cognome</w:t>
          </w:r>
        </w:sdtContent>
      </w:sdt>
      <w:r w:rsidR="00B9453F" w:rsidRPr="00F153A0">
        <w:rPr>
          <w:rFonts w:eastAsia="Times New Roman" w:cs="Segoe UI"/>
          <w:lang w:val="it-IT" w:eastAsia="de-CH"/>
        </w:rPr>
        <w:t xml:space="preserve"> </w:t>
      </w:r>
      <w:r w:rsidRPr="00F153A0">
        <w:rPr>
          <w:rFonts w:eastAsia="Times New Roman" w:cs="Segoe UI"/>
          <w:lang w:val="it-IT" w:eastAsia="de-CH"/>
        </w:rPr>
        <w:t xml:space="preserve">è un grande onore rappresentare la Svizzera, la Federazione Svizzera di Ginnastica e il </w:t>
      </w:r>
      <w:sdt>
        <w:sdtPr>
          <w:rPr>
            <w:rFonts w:eastAsia="Times New Roman" w:cs="Segoe UI"/>
            <w:color w:val="EE0000"/>
            <w:lang w:val="it-IT" w:eastAsia="de-CH"/>
          </w:rPr>
          <w:id w:val="135914936"/>
          <w:placeholder>
            <w:docPart w:val="DefaultPlaceholder_-1854013440"/>
          </w:placeholder>
          <w:text/>
        </w:sdtPr>
        <w:sdtContent>
          <w:r w:rsidRPr="0020262A">
            <w:rPr>
              <w:rFonts w:eastAsia="Times New Roman" w:cs="Segoe UI"/>
              <w:color w:val="EE0000"/>
              <w:lang w:val="it-IT" w:eastAsia="de-CH"/>
            </w:rPr>
            <w:t>proprio gruppo</w:t>
          </w:r>
        </w:sdtContent>
      </w:sdt>
      <w:r w:rsidRPr="00AA0FA1">
        <w:rPr>
          <w:rFonts w:eastAsia="Times New Roman" w:cs="Segoe UI"/>
          <w:color w:val="EE0000"/>
          <w:lang w:val="it-IT" w:eastAsia="de-CH"/>
        </w:rPr>
        <w:t xml:space="preserve"> </w:t>
      </w:r>
      <w:r w:rsidRPr="00F153A0">
        <w:rPr>
          <w:rFonts w:eastAsia="Times New Roman" w:cs="Segoe UI"/>
          <w:lang w:val="it-IT" w:eastAsia="de-CH"/>
        </w:rPr>
        <w:t>in occasione di questo evento internazionale.</w:t>
      </w:r>
    </w:p>
    <w:p w14:paraId="4ADC40D2" w14:textId="77777777" w:rsidR="00FC25F9" w:rsidRPr="00F153A0" w:rsidRDefault="00FC25F9" w:rsidP="00FC25F9">
      <w:pPr>
        <w:rPr>
          <w:lang w:val="it-IT"/>
        </w:rPr>
      </w:pPr>
    </w:p>
    <w:p w14:paraId="1FDD1E1F" w14:textId="77777777" w:rsidR="00693595" w:rsidRPr="00693595" w:rsidRDefault="00693595" w:rsidP="00693595">
      <w:pPr>
        <w:rPr>
          <w:rFonts w:eastAsia="Times New Roman" w:cs="Segoe UI"/>
          <w:lang w:val="it-IT" w:eastAsia="de-CH"/>
        </w:rPr>
      </w:pPr>
      <w:r w:rsidRPr="00693595">
        <w:rPr>
          <w:rFonts w:eastAsia="Times New Roman" w:cs="Segoe UI"/>
          <w:lang w:val="it-IT" w:eastAsia="de-CH"/>
        </w:rPr>
        <w:t>Tenendo conto del viaggio di andata e di ritorno, è prevista un’assenza dal 7 al 20 luglio 2027. Le date definitive del viaggio saranno comunicate in un secondo momento.</w:t>
      </w:r>
    </w:p>
    <w:p w14:paraId="1B503A64" w14:textId="77777777" w:rsidR="00FC25F9" w:rsidRPr="00693595" w:rsidRDefault="00FC25F9" w:rsidP="00FC25F9">
      <w:pPr>
        <w:rPr>
          <w:lang w:val="it-IT"/>
        </w:rPr>
      </w:pPr>
    </w:p>
    <w:p w14:paraId="5C8C0518" w14:textId="77777777" w:rsidR="00693595" w:rsidRPr="00693595" w:rsidRDefault="00693595" w:rsidP="00693595">
      <w:pPr>
        <w:rPr>
          <w:rFonts w:eastAsia="Times New Roman" w:cs="Segoe UI"/>
          <w:lang w:val="it-IT" w:eastAsia="de-CH"/>
        </w:rPr>
      </w:pPr>
      <w:r w:rsidRPr="00693595">
        <w:rPr>
          <w:rFonts w:eastAsia="Times New Roman" w:cs="Segoe UI"/>
          <w:lang w:val="it-IT" w:eastAsia="de-CH"/>
        </w:rPr>
        <w:t>La partecipazione offre l’opportunità di acquisire preziose esperienze nei settori del lavoro di squadra, del senso di responsabilità, della disciplina e dello scambio interculturale. Queste competenze sono di grande valore per lo sviluppo personale.</w:t>
      </w:r>
    </w:p>
    <w:p w14:paraId="7DE666B7" w14:textId="77777777" w:rsidR="00FC25F9" w:rsidRPr="00693595" w:rsidRDefault="00FC25F9" w:rsidP="00FC25F9">
      <w:pPr>
        <w:rPr>
          <w:lang w:val="it-IT"/>
        </w:rPr>
      </w:pPr>
    </w:p>
    <w:p w14:paraId="21401AA2" w14:textId="2BA98481" w:rsidR="006A5EA8" w:rsidRPr="006A5EA8" w:rsidRDefault="006A5EA8" w:rsidP="006A5EA8">
      <w:pPr>
        <w:rPr>
          <w:rFonts w:eastAsia="Times New Roman" w:cs="Segoe UI"/>
          <w:lang w:val="it-IT" w:eastAsia="de-CH"/>
        </w:rPr>
      </w:pPr>
      <w:r w:rsidRPr="006A5EA8">
        <w:rPr>
          <w:rFonts w:eastAsia="Times New Roman" w:cs="Segoe UI"/>
          <w:lang w:val="it-IT" w:eastAsia="de-CH"/>
        </w:rPr>
        <w:t xml:space="preserve">Vi ringraziamo per l’attenzione e per la benevola valutazione della presente richiesta e ci auguriamo che vogliate consentire a </w:t>
      </w:r>
      <w:sdt>
        <w:sdtPr>
          <w:rPr>
            <w:color w:val="EE0000"/>
            <w:lang w:val="it-IT"/>
          </w:rPr>
          <w:id w:val="347372661"/>
          <w:placeholder>
            <w:docPart w:val="8609D514F3CD4662A49FD2A3BCA9841E"/>
          </w:placeholder>
          <w:text w:multiLine="1"/>
        </w:sdtPr>
        <w:sdtEndPr/>
        <w:sdtContent>
          <w:r w:rsidR="00AA0FA1" w:rsidRPr="00A77489">
            <w:rPr>
              <w:color w:val="EE0000"/>
              <w:lang w:val="it-IT"/>
            </w:rPr>
            <w:t>Nome Cognome</w:t>
          </w:r>
        </w:sdtContent>
      </w:sdt>
      <w:r w:rsidR="00AA0FA1" w:rsidRPr="006A5EA8">
        <w:rPr>
          <w:rFonts w:eastAsia="Times New Roman" w:cs="Segoe UI"/>
          <w:lang w:val="it-IT" w:eastAsia="de-CH"/>
        </w:rPr>
        <w:t xml:space="preserve"> </w:t>
      </w:r>
      <w:r w:rsidRPr="006A5EA8">
        <w:rPr>
          <w:rFonts w:eastAsia="Times New Roman" w:cs="Segoe UI"/>
          <w:lang w:val="it-IT" w:eastAsia="de-CH"/>
        </w:rPr>
        <w:t>di partecipare a questo evento unico nel suo genere.</w:t>
      </w:r>
    </w:p>
    <w:p w14:paraId="770A1597" w14:textId="77777777" w:rsidR="00C01E22" w:rsidRPr="00AA0FA1" w:rsidRDefault="00C01E22" w:rsidP="00C01E22">
      <w:pPr>
        <w:rPr>
          <w:lang w:val="it-IT"/>
        </w:rPr>
      </w:pPr>
    </w:p>
    <w:p w14:paraId="79084C16" w14:textId="4E9FA589" w:rsidR="00657A79" w:rsidRPr="00657A79" w:rsidRDefault="00657A79" w:rsidP="00657A79">
      <w:pPr>
        <w:keepNext/>
        <w:rPr>
          <w:lang w:val="it-IT"/>
        </w:rPr>
      </w:pPr>
      <w:r w:rsidRPr="00657A79">
        <w:rPr>
          <w:lang w:val="it-IT"/>
        </w:rPr>
        <w:t>Con i nostri migliori saluti sportivi</w:t>
      </w:r>
    </w:p>
    <w:p w14:paraId="4E5BDF21" w14:textId="77777777" w:rsidR="00657A79" w:rsidRPr="00657A79" w:rsidRDefault="00657A79" w:rsidP="00657A79">
      <w:pPr>
        <w:keepNext/>
        <w:rPr>
          <w:rFonts w:asciiTheme="majorHAnsi" w:hAnsiTheme="majorHAnsi"/>
          <w:lang w:val="it-IT"/>
        </w:rPr>
      </w:pPr>
      <w:r w:rsidRPr="00657A79">
        <w:rPr>
          <w:rFonts w:asciiTheme="majorHAnsi" w:hAnsiTheme="majorHAnsi"/>
          <w:lang w:val="it-IT"/>
        </w:rPr>
        <w:t>Federazione Svizzera di Ginnastica</w:t>
      </w:r>
    </w:p>
    <w:p w14:paraId="358BC7A3" w14:textId="77777777" w:rsidR="00657A79" w:rsidRPr="00657A79" w:rsidRDefault="00657A79" w:rsidP="00657A79">
      <w:pPr>
        <w:keepNext/>
        <w:rPr>
          <w:lang w:val="it-IT"/>
        </w:rPr>
      </w:pPr>
      <w:r w:rsidRPr="00657A79">
        <w:rPr>
          <w:lang w:val="it-IT"/>
        </w:rPr>
        <w:t>Commissione Gymnaestrada 2027</w:t>
      </w:r>
    </w:p>
    <w:tbl>
      <w:tblPr>
        <w:tblStyle w:val="TabelleohneRahmen"/>
        <w:tblpPr w:leftFromText="141" w:rightFromText="141" w:vertAnchor="text" w:tblpY="1"/>
        <w:tblOverlap w:val="never"/>
        <w:tblW w:w="0" w:type="auto"/>
        <w:tblLook w:val="0600" w:firstRow="0" w:lastRow="0" w:firstColumn="0" w:lastColumn="0" w:noHBand="1" w:noVBand="1"/>
      </w:tblPr>
      <w:tblGrid>
        <w:gridCol w:w="2636"/>
        <w:gridCol w:w="2636"/>
      </w:tblGrid>
      <w:tr w:rsidR="00C01E22" w14:paraId="7278981D" w14:textId="77777777" w:rsidTr="00555673">
        <w:trPr>
          <w:trHeight w:val="794"/>
        </w:trPr>
        <w:sdt>
          <w:sdtPr>
            <w:alias w:val="Signatur als Bild einfügen"/>
            <w:tag w:val="Signatur als Bild einfügen"/>
            <w:id w:val="-1065952240"/>
            <w:lock w:val="sdtContentLocked"/>
            <w:picture/>
          </w:sdtPr>
          <w:sdtEndPr/>
          <w:sdtContent>
            <w:tc>
              <w:tcPr>
                <w:tcW w:w="2636" w:type="dxa"/>
                <w:vAlign w:val="bottom"/>
              </w:tcPr>
              <w:p w14:paraId="0D6B9421" w14:textId="2F2C3743" w:rsidR="00C01E22" w:rsidRDefault="00EE306B" w:rsidP="00555673">
                <w:pPr>
                  <w:keepNext/>
                </w:pPr>
                <w:r>
                  <w:rPr>
                    <w:noProof/>
                  </w:rPr>
                  <w:drawing>
                    <wp:inline distT="0" distB="0" distL="0" distR="0" wp14:anchorId="6AD73BAF" wp14:editId="604A45FD">
                      <wp:extent cx="818881" cy="536331"/>
                      <wp:effectExtent l="0" t="0" r="635" b="0"/>
                      <wp:docPr id="1" name="Bild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28174" cy="5424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alias w:val="Signatur als Bild einfügen"/>
            <w:tag w:val="Signatur als Bild einfügen"/>
            <w:id w:val="-350575402"/>
            <w:lock w:val="sdtContentLocked"/>
            <w:picture/>
          </w:sdtPr>
          <w:sdtEndPr/>
          <w:sdtContent>
            <w:tc>
              <w:tcPr>
                <w:tcW w:w="2636" w:type="dxa"/>
                <w:vAlign w:val="bottom"/>
              </w:tcPr>
              <w:p w14:paraId="731E74ED" w14:textId="77777777" w:rsidR="00C01E22" w:rsidRDefault="00C01E22" w:rsidP="00555673">
                <w:pPr>
                  <w:keepNext/>
                </w:pPr>
                <w:r>
                  <w:rPr>
                    <w:noProof/>
                  </w:rPr>
                  <w:drawing>
                    <wp:inline distT="0" distB="0" distL="0" distR="0" wp14:anchorId="188A9682" wp14:editId="50482D0F">
                      <wp:extent cx="1071122" cy="483577"/>
                      <wp:effectExtent l="0" t="0" r="0" b="0"/>
                      <wp:docPr id="5" name="Bild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Bild 1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77778" cy="4865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C01E22" w14:paraId="57A30412" w14:textId="77777777" w:rsidTr="00555673">
        <w:tc>
          <w:tcPr>
            <w:tcW w:w="2636" w:type="dxa"/>
          </w:tcPr>
          <w:p w14:paraId="17707FA8" w14:textId="4EBF7C2A" w:rsidR="00C01E22" w:rsidRPr="00BD09F9" w:rsidRDefault="00C63D36" w:rsidP="00555673">
            <w:pPr>
              <w:keepNext/>
            </w:pPr>
            <w:sdt>
              <w:sdtPr>
                <w:id w:val="670992945"/>
                <w:lock w:val="sdtContentLocked"/>
                <w:placeholder>
                  <w:docPart w:val="C0C7689924AC4F00AC6B62A235BFAAA3"/>
                </w:placeholder>
                <w:text w:multiLine="1"/>
              </w:sdtPr>
              <w:sdtEndPr/>
              <w:sdtContent>
                <w:r w:rsidR="00FC25F9">
                  <w:t>Jean-Luc Monney</w:t>
                </w:r>
              </w:sdtContent>
            </w:sdt>
          </w:p>
          <w:p w14:paraId="51DE11E4" w14:textId="3062D5FB" w:rsidR="00C01E22" w:rsidRDefault="00C63D36" w:rsidP="00555673">
            <w:pPr>
              <w:keepNext/>
            </w:pPr>
            <w:sdt>
              <w:sdtPr>
                <w:id w:val="-942760114"/>
                <w:lock w:val="sdtContentLocked"/>
                <w:placeholder>
                  <w:docPart w:val="559830C88DDC4601BDC1F2F190B63D2A"/>
                </w:placeholder>
                <w:text w:multiLine="1"/>
              </w:sdtPr>
              <w:sdtEndPr/>
              <w:sdtContent>
                <w:r w:rsidR="005803C3" w:rsidRPr="005803C3">
                  <w:t>Presidente GK.27</w:t>
                </w:r>
              </w:sdtContent>
            </w:sdt>
          </w:p>
        </w:tc>
        <w:tc>
          <w:tcPr>
            <w:tcW w:w="2636" w:type="dxa"/>
          </w:tcPr>
          <w:p w14:paraId="4F614B11" w14:textId="7BF836C5" w:rsidR="00C01E22" w:rsidRPr="00BD09F9" w:rsidRDefault="00C63D36" w:rsidP="00555673">
            <w:pPr>
              <w:keepNext/>
            </w:pPr>
            <w:sdt>
              <w:sdtPr>
                <w:id w:val="-339776310"/>
                <w:lock w:val="sdtContentLocked"/>
                <w:placeholder>
                  <w:docPart w:val="7CA0F96A14E84F3D9EBA044DE9142FF4"/>
                </w:placeholder>
                <w:text w:multiLine="1"/>
              </w:sdtPr>
              <w:sdtEndPr/>
              <w:sdtContent>
                <w:r w:rsidR="00FC25F9">
                  <w:t>Stefan Roth</w:t>
                </w:r>
              </w:sdtContent>
            </w:sdt>
          </w:p>
          <w:p w14:paraId="6289B2F3" w14:textId="690752A8" w:rsidR="00C01E22" w:rsidRDefault="00C63D36" w:rsidP="00555673">
            <w:pPr>
              <w:keepNext/>
            </w:pPr>
            <w:sdt>
              <w:sdtPr>
                <w:id w:val="-634802342"/>
                <w:lock w:val="sdtContentLocked"/>
                <w:placeholder>
                  <w:docPart w:val="88737F623DDD4DD18190A6FBB71A9877"/>
                </w:placeholder>
                <w:text w:multiLine="1"/>
              </w:sdtPr>
              <w:sdtEndPr/>
              <w:sdtContent>
                <w:proofErr w:type="spellStart"/>
                <w:r w:rsidR="008F786B" w:rsidRPr="008F786B">
                  <w:t>Vicepresidente</w:t>
                </w:r>
                <w:proofErr w:type="spellEnd"/>
                <w:r w:rsidR="008F786B" w:rsidRPr="008F786B">
                  <w:t xml:space="preserve"> GK.27</w:t>
                </w:r>
              </w:sdtContent>
            </w:sdt>
          </w:p>
        </w:tc>
      </w:tr>
    </w:tbl>
    <w:p w14:paraId="317D1283" w14:textId="77777777" w:rsidR="00555673" w:rsidRDefault="00555673" w:rsidP="00FC25F9"/>
    <w:p w14:paraId="66924B2D" w14:textId="77777777" w:rsidR="00555673" w:rsidRPr="00555673" w:rsidRDefault="00555673" w:rsidP="00555673"/>
    <w:p w14:paraId="5B56E314" w14:textId="77777777" w:rsidR="00555673" w:rsidRDefault="00555673" w:rsidP="00FC25F9"/>
    <w:p w14:paraId="5127395E" w14:textId="155AE6DA" w:rsidR="00ED6B5D" w:rsidRPr="00C01E22" w:rsidRDefault="00555673" w:rsidP="00FC25F9">
      <w:r>
        <w:br w:type="textWrapping" w:clear="all"/>
      </w:r>
    </w:p>
    <w:sectPr w:rsidR="00ED6B5D" w:rsidRPr="00C01E22" w:rsidSect="006A1DC4">
      <w:footerReference w:type="default" r:id="rId14"/>
      <w:headerReference w:type="first" r:id="rId15"/>
      <w:footerReference w:type="first" r:id="rId16"/>
      <w:type w:val="continuous"/>
      <w:pgSz w:w="11906" w:h="16838"/>
      <w:pgMar w:top="1106" w:right="2325" w:bottom="1701" w:left="1134" w:header="624" w:footer="19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C6DC1" w14:textId="77777777" w:rsidR="00C63D36" w:rsidRDefault="00C63D36" w:rsidP="00F91D37">
      <w:pPr>
        <w:spacing w:line="240" w:lineRule="auto"/>
      </w:pPr>
      <w:r>
        <w:separator/>
      </w:r>
    </w:p>
  </w:endnote>
  <w:endnote w:type="continuationSeparator" w:id="0">
    <w:p w14:paraId="62B08C81" w14:textId="77777777" w:rsidR="00C63D36" w:rsidRDefault="00C63D36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ea Normal">
    <w:altName w:val="Calibri"/>
    <w:panose1 w:val="00000000000000000000"/>
    <w:charset w:val="00"/>
    <w:family w:val="modern"/>
    <w:notTrueType/>
    <w:pitch w:val="variable"/>
    <w:sig w:usb0="A00000FF" w:usb1="400020FB" w:usb2="00000000" w:usb3="00000000" w:csb0="00000093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Area Normal ExtraBold">
    <w:altName w:val="Calibri"/>
    <w:panose1 w:val="00000000000000000000"/>
    <w:charset w:val="00"/>
    <w:family w:val="auto"/>
    <w:pitch w:val="variable"/>
    <w:sig w:usb0="A00000FF" w:usb1="400020F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mbria Math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ea Extended ExtraBold">
    <w:panose1 w:val="00000000000000000000"/>
    <w:charset w:val="00"/>
    <w:family w:val="modern"/>
    <w:notTrueType/>
    <w:pitch w:val="variable"/>
    <w:sig w:usb0="A00000FF" w:usb1="400020F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2381B" w14:textId="5073EAF2" w:rsidR="00A24F29" w:rsidRPr="006A76F5" w:rsidRDefault="00A24F29" w:rsidP="006F2439">
    <w:pPr>
      <w:pStyle w:val="Fuzeile"/>
      <w:tabs>
        <w:tab w:val="clear" w:pos="567"/>
        <w:tab w:val="left" w:pos="340"/>
      </w:tabs>
    </w:pPr>
    <w:r w:rsidRPr="00A24F29">
      <w:rPr>
        <w:rFonts w:asciiTheme="majorHAnsi" w:hAnsiTheme="majorHAnsi"/>
      </w:rPr>
      <w:fldChar w:fldCharType="begin"/>
    </w:r>
    <w:r w:rsidRPr="00A24F29">
      <w:rPr>
        <w:rFonts w:asciiTheme="majorHAnsi" w:hAnsiTheme="majorHAnsi"/>
      </w:rPr>
      <w:instrText xml:space="preserve"> PAGE  \* Arabic  \* MERGEFORMAT </w:instrText>
    </w:r>
    <w:r w:rsidRPr="00A24F29">
      <w:rPr>
        <w:rFonts w:asciiTheme="majorHAnsi" w:hAnsiTheme="majorHAnsi"/>
      </w:rPr>
      <w:fldChar w:fldCharType="separate"/>
    </w:r>
    <w:r w:rsidRPr="00A24F29">
      <w:rPr>
        <w:rFonts w:asciiTheme="majorHAnsi" w:hAnsiTheme="majorHAnsi"/>
        <w:noProof/>
      </w:rPr>
      <w:t>1</w:t>
    </w:r>
    <w:r w:rsidRPr="00A24F29">
      <w:rPr>
        <w:rFonts w:asciiTheme="majorHAnsi" w:hAnsiTheme="majorHAnsi"/>
      </w:rPr>
      <w:fldChar w:fldCharType="end"/>
    </w:r>
    <w:r w:rsidRPr="006A76F5">
      <w:rPr>
        <w:noProof/>
      </w:rPr>
      <mc:AlternateContent>
        <mc:Choice Requires="wpg">
          <w:drawing>
            <wp:anchor distT="0" distB="0" distL="114300" distR="114300" simplePos="0" relativeHeight="251658241" behindDoc="0" locked="1" layoutInCell="1" allowOverlap="1" wp14:anchorId="617EF238" wp14:editId="5E1F451B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597600" cy="514800"/>
              <wp:effectExtent l="0" t="0" r="0" b="0"/>
              <wp:wrapNone/>
              <wp:docPr id="865352469" name="Gruppieren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7600" cy="514800"/>
                        <a:chOff x="0" y="0"/>
                        <a:chExt cx="598089" cy="513379"/>
                      </a:xfrm>
                    </wpg:grpSpPr>
                    <pic:pic xmlns:pic="http://schemas.openxmlformats.org/drawingml/2006/picture">
                      <pic:nvPicPr>
                        <pic:cNvPr id="657682175" name="Grafik 14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6860" cy="28765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03843148" name="Rechteck 16"/>
                      <wps:cNvSpPr/>
                      <wps:spPr>
                        <a:xfrm>
                          <a:off x="264334" y="287830"/>
                          <a:ext cx="333755" cy="2255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1935FBF" id="Gruppieren 17" o:spid="_x0000_s1026" style="position:absolute;margin-left:-4.15pt;margin-top:0;width:47.05pt;height:40.55pt;z-index:251658241;mso-position-horizontal:right;mso-position-horizontal-relative:page;mso-position-vertical:bottom;mso-position-vertical-relative:page;mso-width-relative:margin;mso-height-relative:margin" coordsize="5980,513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4" o:spid="_x0000_s1027" type="#_x0000_t75" style="position:absolute;width:2768;height:2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">
                <v:imagedata r:id="rId2" o:title=""/>
              </v:shape>
              <v:rect id="Rechteck 16" o:spid="_x0000_s1028" style="position:absolute;left:2643;top:2878;width:3337;height:22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" filled="f" stroked="f" strokeweight="1pt"/>
              <w10:wrap anchorx="page" anchory="page"/>
              <w10:anchorlock/>
            </v:group>
          </w:pict>
        </mc:Fallback>
      </mc:AlternateContent>
    </w:r>
    <w:r w:rsidRPr="006A76F5">
      <w:tab/>
    </w:r>
  </w:p>
  <w:p w14:paraId="4BBF5C4B" w14:textId="77777777" w:rsidR="00DA30AB" w:rsidRDefault="00DA30A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69480" w14:textId="1354673F" w:rsidR="00E7187C" w:rsidRDefault="000F348A">
    <w:pPr>
      <w:pStyle w:val="Fuzeile"/>
    </w:pPr>
    <w:r>
      <w:rPr>
        <w:noProof/>
        <w:lang w:eastAsia="de-CH"/>
      </w:rPr>
      <w:drawing>
        <wp:anchor distT="0" distB="0" distL="114300" distR="114300" simplePos="0" relativeHeight="251658244" behindDoc="0" locked="0" layoutInCell="1" allowOverlap="1" wp14:anchorId="68C1B700" wp14:editId="4B8DFC5F">
          <wp:simplePos x="0" y="0"/>
          <wp:positionH relativeFrom="column">
            <wp:posOffset>-15240</wp:posOffset>
          </wp:positionH>
          <wp:positionV relativeFrom="paragraph">
            <wp:posOffset>-493284</wp:posOffset>
          </wp:positionV>
          <wp:extent cx="2969895" cy="593090"/>
          <wp:effectExtent l="0" t="0" r="1905" b="0"/>
          <wp:wrapNone/>
          <wp:docPr id="826614789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6614789" name="Grafik 1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2969895" cy="593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7187C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391FF84B" wp14:editId="28099BF4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96000" cy="1558800"/>
              <wp:effectExtent l="0" t="0" r="0" b="3810"/>
              <wp:wrapNone/>
              <wp:docPr id="1928606091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6000" cy="155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A88DF4" w14:textId="77777777" w:rsidR="00E7187C" w:rsidRDefault="00E7187C" w:rsidP="008E429C">
                          <w:pPr>
                            <w:pStyle w:val="Text7Pt"/>
                            <w:spacing w:after="80"/>
                          </w:pPr>
                          <w:r w:rsidRPr="008E429C">
                            <w:t>Schweizeri</w:t>
                          </w:r>
                          <w:r w:rsidR="00E33658">
                            <w:t>s</w:t>
                          </w:r>
                          <w:r w:rsidRPr="008E429C">
                            <w:t>cher</w:t>
                          </w:r>
                          <w:r w:rsidRPr="008E429C">
                            <w:br/>
                            <w:t>Turnverband</w:t>
                          </w:r>
                        </w:p>
                        <w:p w14:paraId="175A72DB" w14:textId="77777777" w:rsidR="00E7187C" w:rsidRDefault="00E7187C" w:rsidP="008E429C">
                          <w:pPr>
                            <w:pStyle w:val="Text7Pt"/>
                            <w:spacing w:after="80"/>
                          </w:pPr>
                          <w:r>
                            <w:t>Bahnhofstrasse 38</w:t>
                          </w:r>
                          <w:r>
                            <w:br/>
                            <w:t>5000 Aarau</w:t>
                          </w:r>
                        </w:p>
                        <w:p w14:paraId="03F4EB4B" w14:textId="77777777" w:rsidR="00E7187C" w:rsidRDefault="00E7187C" w:rsidP="008E429C">
                          <w:pPr>
                            <w:pStyle w:val="Text7Pt"/>
                          </w:pPr>
                          <w:r>
                            <w:t>+ 41 62 837 82 00</w:t>
                          </w:r>
                        </w:p>
                        <w:p w14:paraId="65F35B69" w14:textId="77777777" w:rsidR="00E7187C" w:rsidRDefault="00E7187C" w:rsidP="008E429C">
                          <w:pPr>
                            <w:pStyle w:val="Text7Pt"/>
                          </w:pPr>
                          <w:r>
                            <w:t>info</w:t>
                          </w:r>
                          <w:r w:rsidRPr="008E429C">
                            <w:t>@</w:t>
                          </w:r>
                          <w:r>
                            <w:t>stv-fsg.ch</w:t>
                          </w:r>
                        </w:p>
                        <w:p w14:paraId="4406A9B4" w14:textId="77777777" w:rsidR="00E7187C" w:rsidRDefault="00E7187C" w:rsidP="008E429C">
                          <w:pPr>
                            <w:pStyle w:val="Text7Pt"/>
                            <w:spacing w:after="120"/>
                          </w:pPr>
                        </w:p>
                        <w:p w14:paraId="4EA94112" w14:textId="77777777" w:rsidR="00E7187C" w:rsidRPr="008E429C" w:rsidRDefault="00E7187C" w:rsidP="008E429C">
                          <w:pPr>
                            <w:pStyle w:val="Text7Pt"/>
                            <w:rPr>
                              <w:b/>
                              <w:bCs/>
                              <w:sz w:val="21"/>
                              <w:szCs w:val="21"/>
                            </w:rPr>
                          </w:pPr>
                          <w:r w:rsidRPr="008E429C"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>stv-fsg.ch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1FF84B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6" type="#_x0000_t202" style="position:absolute;margin-left:50.85pt;margin-top:0;width:102.05pt;height:122.75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" filled="f" stroked="f" strokeweight=".5pt">
              <v:textbox inset="0,0,0,0">
                <w:txbxContent>
                  <w:p w14:paraId="02A88DF4" w14:textId="77777777" w:rsidR="00E7187C" w:rsidRDefault="00E7187C" w:rsidP="008E429C">
                    <w:pPr>
                      <w:pStyle w:val="Text7Pt"/>
                      <w:spacing w:after="80"/>
                    </w:pPr>
                    <w:r w:rsidRPr="008E429C">
                      <w:t>Schweizeri</w:t>
                    </w:r>
                    <w:r w:rsidR="00E33658">
                      <w:t>s</w:t>
                    </w:r>
                    <w:r w:rsidRPr="008E429C">
                      <w:t>cher</w:t>
                    </w:r>
                    <w:r w:rsidRPr="008E429C">
                      <w:br/>
                      <w:t>Turnverband</w:t>
                    </w:r>
                  </w:p>
                  <w:p w14:paraId="175A72DB" w14:textId="77777777" w:rsidR="00E7187C" w:rsidRDefault="00E7187C" w:rsidP="008E429C">
                    <w:pPr>
                      <w:pStyle w:val="Text7Pt"/>
                      <w:spacing w:after="80"/>
                    </w:pPr>
                    <w:r>
                      <w:t>Bahnhofstrasse 38</w:t>
                    </w:r>
                    <w:r>
                      <w:br/>
                      <w:t>5000 Aarau</w:t>
                    </w:r>
                  </w:p>
                  <w:p w14:paraId="03F4EB4B" w14:textId="77777777" w:rsidR="00E7187C" w:rsidRDefault="00E7187C" w:rsidP="008E429C">
                    <w:pPr>
                      <w:pStyle w:val="Text7Pt"/>
                    </w:pPr>
                    <w:r>
                      <w:t>+ 41 62 837 82 00</w:t>
                    </w:r>
                  </w:p>
                  <w:p w14:paraId="65F35B69" w14:textId="77777777" w:rsidR="00E7187C" w:rsidRDefault="00E7187C" w:rsidP="008E429C">
                    <w:pPr>
                      <w:pStyle w:val="Text7Pt"/>
                    </w:pPr>
                    <w:r>
                      <w:t>info</w:t>
                    </w:r>
                    <w:r w:rsidRPr="008E429C">
                      <w:t>@</w:t>
                    </w:r>
                    <w:r>
                      <w:t>stv-fsg.ch</w:t>
                    </w:r>
                  </w:p>
                  <w:p w14:paraId="4406A9B4" w14:textId="77777777" w:rsidR="00E7187C" w:rsidRDefault="00E7187C" w:rsidP="008E429C">
                    <w:pPr>
                      <w:pStyle w:val="Text7Pt"/>
                      <w:spacing w:after="120"/>
                    </w:pPr>
                  </w:p>
                  <w:p w14:paraId="4EA94112" w14:textId="77777777" w:rsidR="00E7187C" w:rsidRPr="008E429C" w:rsidRDefault="00E7187C" w:rsidP="008E429C">
                    <w:pPr>
                      <w:pStyle w:val="Text7Pt"/>
                      <w:rPr>
                        <w:b/>
                        <w:bCs/>
                        <w:sz w:val="21"/>
                        <w:szCs w:val="21"/>
                      </w:rPr>
                    </w:pPr>
                    <w:r w:rsidRPr="008E429C">
                      <w:rPr>
                        <w:b/>
                        <w:bCs/>
                        <w:sz w:val="21"/>
                        <w:szCs w:val="21"/>
                      </w:rPr>
                      <w:t>stv-fsg.ch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224BF028" w14:textId="77777777" w:rsidR="00F25179" w:rsidRDefault="00F2517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C062C" w14:textId="77777777" w:rsidR="00C63D36" w:rsidRDefault="00C63D36" w:rsidP="00F91D37">
      <w:pPr>
        <w:spacing w:line="240" w:lineRule="auto"/>
      </w:pPr>
      <w:r>
        <w:separator/>
      </w:r>
    </w:p>
  </w:footnote>
  <w:footnote w:type="continuationSeparator" w:id="0">
    <w:p w14:paraId="04E52B3D" w14:textId="77777777" w:rsidR="00C63D36" w:rsidRDefault="00C63D36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ohneRahmen"/>
      <w:tblW w:w="10233" w:type="dxa"/>
      <w:tblLook w:val="04A0" w:firstRow="1" w:lastRow="0" w:firstColumn="1" w:lastColumn="0" w:noHBand="0" w:noVBand="1"/>
    </w:tblPr>
    <w:tblGrid>
      <w:gridCol w:w="6009"/>
      <w:gridCol w:w="4224"/>
    </w:tblGrid>
    <w:tr w:rsidR="006F0F0D" w14:paraId="1D4086EA" w14:textId="77777777" w:rsidTr="00555673">
      <w:trPr>
        <w:trHeight w:val="1282"/>
      </w:trPr>
      <w:tc>
        <w:tcPr>
          <w:tcW w:w="6009" w:type="dxa"/>
        </w:tcPr>
        <w:p w14:paraId="5064B4B2" w14:textId="77777777" w:rsidR="006F0F0D" w:rsidRDefault="006F0F0D" w:rsidP="006F0F0D">
          <w:pPr>
            <w:pStyle w:val="Kopfzeile"/>
          </w:pPr>
          <w:r>
            <w:rPr>
              <w:noProof/>
            </w:rPr>
            <w:drawing>
              <wp:anchor distT="0" distB="0" distL="114300" distR="114300" simplePos="0" relativeHeight="251658242" behindDoc="1" locked="0" layoutInCell="1" allowOverlap="1" wp14:anchorId="4F8474BB" wp14:editId="277F0CD7">
                <wp:simplePos x="0" y="0"/>
                <wp:positionH relativeFrom="column">
                  <wp:posOffset>3810</wp:posOffset>
                </wp:positionH>
                <wp:positionV relativeFrom="paragraph">
                  <wp:posOffset>3810</wp:posOffset>
                </wp:positionV>
                <wp:extent cx="2016000" cy="512473"/>
                <wp:effectExtent l="0" t="0" r="3810" b="1905"/>
                <wp:wrapNone/>
                <wp:docPr id="53791823" name="Grafik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8069029" name="Grafik 58806902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6000" cy="5124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24" w:type="dxa"/>
        </w:tcPr>
        <w:p w14:paraId="4274FDFC" w14:textId="5381D83A" w:rsidR="006F0F0D" w:rsidRDefault="00CD2746" w:rsidP="006F0F0D">
          <w:pPr>
            <w:pStyle w:val="Kopfzeile"/>
          </w:pPr>
          <w:r>
            <w:rPr>
              <w:noProof/>
            </w:rPr>
            <w:drawing>
              <wp:anchor distT="0" distB="0" distL="114300" distR="114300" simplePos="0" relativeHeight="251658243" behindDoc="0" locked="0" layoutInCell="1" allowOverlap="1" wp14:anchorId="1CF5E62E" wp14:editId="727DD0E6">
                <wp:simplePos x="0" y="0"/>
                <wp:positionH relativeFrom="column">
                  <wp:posOffset>821055</wp:posOffset>
                </wp:positionH>
                <wp:positionV relativeFrom="paragraph">
                  <wp:posOffset>49801</wp:posOffset>
                </wp:positionV>
                <wp:extent cx="1679640" cy="460686"/>
                <wp:effectExtent l="0" t="0" r="0" b="0"/>
                <wp:wrapNone/>
                <wp:docPr id="1794679899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5604" b="-684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9640" cy="4606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5425685" w14:textId="7074331B" w:rsidR="006A76F5" w:rsidRPr="005267E3" w:rsidRDefault="006A76F5" w:rsidP="007343F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44B55"/>
    <w:multiLevelType w:val="multilevel"/>
    <w:tmpl w:val="A8B6FB92"/>
    <w:lvl w:ilvl="0">
      <w:start w:val="1"/>
      <w:numFmt w:val="bullet"/>
      <w:pStyle w:val="Listenabsatz"/>
      <w:lvlText w:val="✔"/>
      <w:lvlJc w:val="left"/>
      <w:pPr>
        <w:ind w:left="284" w:hanging="284"/>
      </w:pPr>
      <w:rPr>
        <w:rFonts w:ascii="Segoe UI Symbol" w:hAnsi="Segoe UI Symbo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93A5C"/>
    <w:multiLevelType w:val="multilevel"/>
    <w:tmpl w:val="DB863F80"/>
    <w:numStyleLink w:val="Ebenenjuristisch"/>
  </w:abstractNum>
  <w:abstractNum w:abstractNumId="2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D6215"/>
    <w:multiLevelType w:val="multilevel"/>
    <w:tmpl w:val="2EBADCCA"/>
    <w:styleLink w:val="AufzhlungenListe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ea Normal" w:hAnsi="Area Normal" w:hint="default"/>
      </w:rPr>
    </w:lvl>
    <w:lvl w:ilvl="1">
      <w:start w:val="1"/>
      <w:numFmt w:val="bullet"/>
      <w:pStyle w:val="Aufzhlung2"/>
      <w:lvlText w:val="○"/>
      <w:lvlJc w:val="left"/>
      <w:pPr>
        <w:tabs>
          <w:tab w:val="num" w:pos="680"/>
        </w:tabs>
        <w:ind w:left="680" w:hanging="340"/>
      </w:pPr>
      <w:rPr>
        <w:rFonts w:ascii="Area Normal" w:hAnsi="Area Normal" w:hint="default"/>
        <w:position w:val="3"/>
        <w:sz w:val="16"/>
      </w:rPr>
    </w:lvl>
    <w:lvl w:ilvl="2">
      <w:start w:val="1"/>
      <w:numFmt w:val="bullet"/>
      <w:pStyle w:val="Aufzhlung3"/>
      <w:lvlText w:val="□"/>
      <w:lvlJc w:val="left"/>
      <w:pPr>
        <w:tabs>
          <w:tab w:val="num" w:pos="1021"/>
        </w:tabs>
        <w:ind w:left="1021" w:hanging="341"/>
      </w:pPr>
      <w:rPr>
        <w:rFonts w:ascii="Area Normal" w:hAnsi="Area Normal" w:hint="default"/>
        <w:position w:val="3"/>
        <w:sz w:val="12"/>
      </w:rPr>
    </w:lvl>
    <w:lvl w:ilvl="3">
      <w:start w:val="1"/>
      <w:numFmt w:val="bullet"/>
      <w:lvlText w:val="̶"/>
      <w:lvlJc w:val="left"/>
      <w:pPr>
        <w:ind w:left="1134" w:hanging="283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̶"/>
      <w:lvlJc w:val="left"/>
      <w:pPr>
        <w:ind w:left="1418" w:hanging="284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̶"/>
      <w:lvlJc w:val="left"/>
      <w:pPr>
        <w:ind w:left="1701" w:hanging="283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̶"/>
      <w:lvlJc w:val="left"/>
      <w:pPr>
        <w:ind w:left="1985" w:hanging="284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̶"/>
      <w:lvlJc w:val="left"/>
      <w:pPr>
        <w:ind w:left="2268" w:hanging="283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̶"/>
      <w:lvlJc w:val="left"/>
      <w:pPr>
        <w:ind w:left="2552" w:hanging="284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28590FF9"/>
    <w:multiLevelType w:val="multilevel"/>
    <w:tmpl w:val="0256EB66"/>
    <w:numStyleLink w:val="NummerierteberschriftenListe"/>
  </w:abstractNum>
  <w:abstractNum w:abstractNumId="5" w15:restartNumberingAfterBreak="0">
    <w:nsid w:val="35F415A7"/>
    <w:multiLevelType w:val="multilevel"/>
    <w:tmpl w:val="2EBADCCA"/>
    <w:numStyleLink w:val="AufzhlungenListe"/>
  </w:abstractNum>
  <w:abstractNum w:abstractNumId="6" w15:restartNumberingAfterBreak="0">
    <w:nsid w:val="3DCC75AE"/>
    <w:multiLevelType w:val="multilevel"/>
    <w:tmpl w:val="DB863F80"/>
    <w:styleLink w:val="Ebenenjuristisch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5">
      <w:start w:val="1"/>
      <w:numFmt w:val="bullet"/>
      <w:lvlText w:val="—"/>
      <w:lvlJc w:val="left"/>
      <w:pPr>
        <w:ind w:left="1191" w:hanging="340"/>
      </w:pPr>
      <w:rPr>
        <w:rFonts w:ascii="Area Normal" w:hAnsi="Area Normal" w:hint="default"/>
      </w:rPr>
    </w:lvl>
    <w:lvl w:ilvl="6">
      <w:start w:val="1"/>
      <w:numFmt w:val="bullet"/>
      <w:lvlText w:val="○"/>
      <w:lvlJc w:val="left"/>
      <w:pPr>
        <w:ind w:left="1531" w:hanging="340"/>
      </w:pPr>
      <w:rPr>
        <w:rFonts w:ascii="Area Normal" w:hAnsi="Area Normal" w:hint="default"/>
        <w:position w:val="3"/>
        <w:sz w:val="16"/>
      </w:rPr>
    </w:lvl>
    <w:lvl w:ilvl="7">
      <w:start w:val="1"/>
      <w:numFmt w:val="bullet"/>
      <w:lvlText w:val="□"/>
      <w:lvlJc w:val="left"/>
      <w:pPr>
        <w:ind w:left="1871" w:hanging="340"/>
      </w:pPr>
      <w:rPr>
        <w:rFonts w:ascii="Area Normal" w:hAnsi="Area Normal" w:hint="default"/>
        <w:position w:val="3"/>
        <w:sz w:val="12"/>
      </w:rPr>
    </w:lvl>
    <w:lvl w:ilvl="8">
      <w:start w:val="1"/>
      <w:numFmt w:val="lowerLetter"/>
      <w:lvlText w:val="%9."/>
      <w:lvlJc w:val="left"/>
      <w:pPr>
        <w:ind w:left="1191" w:hanging="340"/>
      </w:pPr>
      <w:rPr>
        <w:rFonts w:hint="default"/>
      </w:rPr>
    </w:lvl>
  </w:abstractNum>
  <w:abstractNum w:abstractNumId="7" w15:restartNumberingAfterBreak="0">
    <w:nsid w:val="3EC9541C"/>
    <w:multiLevelType w:val="multilevel"/>
    <w:tmpl w:val="68BA2B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pStyle w:val="berschrift2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0B821B2"/>
    <w:multiLevelType w:val="multilevel"/>
    <w:tmpl w:val="D6E81B0C"/>
    <w:lvl w:ilvl="0">
      <w:start w:val="1"/>
      <w:numFmt w:val="bullet"/>
      <w:pStyle w:val="Aufzhlung7Pt"/>
      <w:lvlText w:val="–"/>
      <w:lvlJc w:val="left"/>
      <w:pPr>
        <w:tabs>
          <w:tab w:val="num" w:pos="567"/>
        </w:tabs>
        <w:ind w:left="567" w:hanging="340"/>
      </w:pPr>
      <w:rPr>
        <w:rFonts w:ascii="Area Normal" w:hAnsi="Area Normal" w:hint="default"/>
      </w:rPr>
    </w:lvl>
    <w:lvl w:ilvl="1">
      <w:start w:val="1"/>
      <w:numFmt w:val="bullet"/>
      <w:lvlText w:val="─"/>
      <w:lvlJc w:val="left"/>
      <w:pPr>
        <w:tabs>
          <w:tab w:val="num" w:pos="1134"/>
        </w:tabs>
        <w:ind w:left="1134" w:hanging="340"/>
      </w:pPr>
      <w:rPr>
        <w:rFonts w:ascii="Arial" w:hAnsi="Arial" w:hint="default"/>
      </w:rPr>
    </w:lvl>
    <w:lvl w:ilvl="2">
      <w:start w:val="1"/>
      <w:numFmt w:val="bullet"/>
      <w:lvlText w:val="─"/>
      <w:lvlJc w:val="left"/>
      <w:pPr>
        <w:tabs>
          <w:tab w:val="num" w:pos="1701"/>
        </w:tabs>
        <w:ind w:left="1701" w:hanging="340"/>
      </w:pPr>
      <w:rPr>
        <w:rFonts w:ascii="Arial" w:hAnsi="Arial" w:hint="default"/>
      </w:rPr>
    </w:lvl>
    <w:lvl w:ilvl="3">
      <w:start w:val="1"/>
      <w:numFmt w:val="bullet"/>
      <w:lvlText w:val="̶"/>
      <w:lvlJc w:val="left"/>
      <w:pPr>
        <w:ind w:left="1134" w:hanging="283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̶"/>
      <w:lvlJc w:val="left"/>
      <w:pPr>
        <w:ind w:left="1418" w:hanging="284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̶"/>
      <w:lvlJc w:val="left"/>
      <w:pPr>
        <w:ind w:left="1701" w:hanging="283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̶"/>
      <w:lvlJc w:val="left"/>
      <w:pPr>
        <w:ind w:left="1985" w:hanging="284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̶"/>
      <w:lvlJc w:val="left"/>
      <w:pPr>
        <w:ind w:left="2268" w:hanging="283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̶"/>
      <w:lvlJc w:val="left"/>
      <w:pPr>
        <w:ind w:left="2552" w:hanging="284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40E007F2"/>
    <w:multiLevelType w:val="multilevel"/>
    <w:tmpl w:val="E4D0B794"/>
    <w:lvl w:ilvl="0">
      <w:start w:val="1"/>
      <w:numFmt w:val="decimal"/>
      <w:pStyle w:val="-----Juristisch-----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6">
      <w:start w:val="1"/>
      <w:numFmt w:val="decimal"/>
      <w:lvlText w:val="%6.%7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7">
      <w:start w:val="1"/>
      <w:numFmt w:val="decimal"/>
      <w:lvlText w:val="%6.%7.%8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10" w15:restartNumberingAfterBreak="0">
    <w:nsid w:val="53022BC8"/>
    <w:multiLevelType w:val="multilevel"/>
    <w:tmpl w:val="0256EB66"/>
    <w:styleLink w:val="NummerierteberschriftenList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11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6607578B"/>
    <w:multiLevelType w:val="multilevel"/>
    <w:tmpl w:val="4AB0BB74"/>
    <w:styleLink w:val="Aufzhlungrechtlich"/>
    <w:lvl w:ilvl="0">
      <w:start w:val="1"/>
      <w:numFmt w:val="bullet"/>
      <w:lvlText w:val="—"/>
      <w:lvlJc w:val="left"/>
      <w:pPr>
        <w:ind w:left="1191" w:hanging="340"/>
      </w:pPr>
      <w:rPr>
        <w:rFonts w:ascii="Area Normal" w:hAnsi="Area Normal" w:hint="default"/>
      </w:rPr>
    </w:lvl>
    <w:lvl w:ilvl="1">
      <w:start w:val="1"/>
      <w:numFmt w:val="bullet"/>
      <w:lvlText w:val="○"/>
      <w:lvlJc w:val="left"/>
      <w:pPr>
        <w:ind w:left="1531" w:hanging="340"/>
      </w:pPr>
      <w:rPr>
        <w:rFonts w:ascii="Area Normal" w:hAnsi="Area Normal" w:hint="default"/>
        <w:position w:val="3"/>
        <w:sz w:val="16"/>
      </w:rPr>
    </w:lvl>
    <w:lvl w:ilvl="2">
      <w:start w:val="1"/>
      <w:numFmt w:val="bullet"/>
      <w:lvlText w:val="□"/>
      <w:lvlJc w:val="left"/>
      <w:pPr>
        <w:ind w:left="1871" w:hanging="340"/>
      </w:pPr>
      <w:rPr>
        <w:rFonts w:ascii="Area Normal" w:hAnsi="Area Normal" w:hint="default"/>
        <w:position w:val="3"/>
        <w:sz w:val="12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 w16cid:durableId="956832184">
    <w:abstractNumId w:val="11"/>
  </w:num>
  <w:num w:numId="2" w16cid:durableId="1254821494">
    <w:abstractNumId w:val="2"/>
  </w:num>
  <w:num w:numId="3" w16cid:durableId="1073507391">
    <w:abstractNumId w:val="10"/>
  </w:num>
  <w:num w:numId="4" w16cid:durableId="1038356840">
    <w:abstractNumId w:val="0"/>
  </w:num>
  <w:num w:numId="5" w16cid:durableId="1615937026">
    <w:abstractNumId w:val="8"/>
  </w:num>
  <w:num w:numId="6" w16cid:durableId="2061512087">
    <w:abstractNumId w:val="9"/>
  </w:num>
  <w:num w:numId="7" w16cid:durableId="871919595">
    <w:abstractNumId w:val="3"/>
  </w:num>
  <w:num w:numId="8" w16cid:durableId="1189292132">
    <w:abstractNumId w:val="12"/>
  </w:num>
  <w:num w:numId="9" w16cid:durableId="1297758930">
    <w:abstractNumId w:val="7"/>
  </w:num>
  <w:num w:numId="10" w16cid:durableId="274480734">
    <w:abstractNumId w:val="6"/>
  </w:num>
  <w:num w:numId="11" w16cid:durableId="1238399515">
    <w:abstractNumId w:val="5"/>
  </w:num>
  <w:num w:numId="12" w16cid:durableId="1750498683">
    <w:abstractNumId w:val="4"/>
  </w:num>
  <w:num w:numId="13" w16cid:durableId="691877130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ocumentProtection w:edit="forms" w:formatting="1" w:enforcement="1" w:cryptProviderType="rsaAES" w:cryptAlgorithmClass="hash" w:cryptAlgorithmType="typeAny" w:cryptAlgorithmSid="14" w:cryptSpinCount="100000" w:hash="0l4RYwHIGqOIDW18a4D5p8EOYynknTxqP1aZT7zZS/X5g3G6JGyoAtyGONVKD1iGfIwVrLGQr9QLRboT0xCgUA==" w:salt="GMwuwIj1wrrdHms73jsMGA==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FE1"/>
    <w:rsid w:val="00002978"/>
    <w:rsid w:val="00003A9F"/>
    <w:rsid w:val="0001010F"/>
    <w:rsid w:val="0001154F"/>
    <w:rsid w:val="00011902"/>
    <w:rsid w:val="00025CEC"/>
    <w:rsid w:val="000266B7"/>
    <w:rsid w:val="00026A39"/>
    <w:rsid w:val="00026A79"/>
    <w:rsid w:val="00026CA0"/>
    <w:rsid w:val="00031A50"/>
    <w:rsid w:val="00032B92"/>
    <w:rsid w:val="00032BCD"/>
    <w:rsid w:val="00032F85"/>
    <w:rsid w:val="00032FC2"/>
    <w:rsid w:val="000355BF"/>
    <w:rsid w:val="000409C8"/>
    <w:rsid w:val="00041700"/>
    <w:rsid w:val="00055041"/>
    <w:rsid w:val="00061712"/>
    <w:rsid w:val="000623F9"/>
    <w:rsid w:val="00063BC2"/>
    <w:rsid w:val="000701F1"/>
    <w:rsid w:val="00070BA5"/>
    <w:rsid w:val="00071780"/>
    <w:rsid w:val="0007339C"/>
    <w:rsid w:val="000803EB"/>
    <w:rsid w:val="00081414"/>
    <w:rsid w:val="00084621"/>
    <w:rsid w:val="0008633B"/>
    <w:rsid w:val="00090380"/>
    <w:rsid w:val="0009232D"/>
    <w:rsid w:val="00093B73"/>
    <w:rsid w:val="00093CC5"/>
    <w:rsid w:val="00093FA2"/>
    <w:rsid w:val="000947ED"/>
    <w:rsid w:val="00096E8E"/>
    <w:rsid w:val="000A1884"/>
    <w:rsid w:val="000A24EC"/>
    <w:rsid w:val="000A2660"/>
    <w:rsid w:val="000A2BE5"/>
    <w:rsid w:val="000A57CD"/>
    <w:rsid w:val="000B183F"/>
    <w:rsid w:val="000B3199"/>
    <w:rsid w:val="000B595D"/>
    <w:rsid w:val="000B7069"/>
    <w:rsid w:val="000C06C5"/>
    <w:rsid w:val="000C49C1"/>
    <w:rsid w:val="000D1743"/>
    <w:rsid w:val="000D1BB6"/>
    <w:rsid w:val="000D3F63"/>
    <w:rsid w:val="000E0D9A"/>
    <w:rsid w:val="000E64D4"/>
    <w:rsid w:val="000E7543"/>
    <w:rsid w:val="000E756F"/>
    <w:rsid w:val="000E7853"/>
    <w:rsid w:val="000F1D2B"/>
    <w:rsid w:val="000F348A"/>
    <w:rsid w:val="000F7038"/>
    <w:rsid w:val="0010021F"/>
    <w:rsid w:val="0010023D"/>
    <w:rsid w:val="00102345"/>
    <w:rsid w:val="00104B6A"/>
    <w:rsid w:val="001055E2"/>
    <w:rsid w:val="00106688"/>
    <w:rsid w:val="00107F09"/>
    <w:rsid w:val="001100B2"/>
    <w:rsid w:val="001134C7"/>
    <w:rsid w:val="00113CB8"/>
    <w:rsid w:val="00117E92"/>
    <w:rsid w:val="0012151C"/>
    <w:rsid w:val="001234B7"/>
    <w:rsid w:val="00126040"/>
    <w:rsid w:val="00127BBA"/>
    <w:rsid w:val="00130E17"/>
    <w:rsid w:val="00133CFB"/>
    <w:rsid w:val="00135D6B"/>
    <w:rsid w:val="0013611B"/>
    <w:rsid w:val="001375AB"/>
    <w:rsid w:val="001403A5"/>
    <w:rsid w:val="00144122"/>
    <w:rsid w:val="00145E6F"/>
    <w:rsid w:val="001514C0"/>
    <w:rsid w:val="00154677"/>
    <w:rsid w:val="00155BCA"/>
    <w:rsid w:val="00157ECA"/>
    <w:rsid w:val="001644F5"/>
    <w:rsid w:val="00165F95"/>
    <w:rsid w:val="0016774B"/>
    <w:rsid w:val="00167916"/>
    <w:rsid w:val="001679A0"/>
    <w:rsid w:val="00171870"/>
    <w:rsid w:val="0017204E"/>
    <w:rsid w:val="00172D03"/>
    <w:rsid w:val="00174714"/>
    <w:rsid w:val="00176CDB"/>
    <w:rsid w:val="00176D84"/>
    <w:rsid w:val="00183F76"/>
    <w:rsid w:val="0018514A"/>
    <w:rsid w:val="00185F56"/>
    <w:rsid w:val="00192AB4"/>
    <w:rsid w:val="00196978"/>
    <w:rsid w:val="001A3606"/>
    <w:rsid w:val="001A43BD"/>
    <w:rsid w:val="001B0A7F"/>
    <w:rsid w:val="001B1792"/>
    <w:rsid w:val="001C232E"/>
    <w:rsid w:val="001C47EB"/>
    <w:rsid w:val="001C4A15"/>
    <w:rsid w:val="001D2B95"/>
    <w:rsid w:val="001D2D0D"/>
    <w:rsid w:val="001E18FE"/>
    <w:rsid w:val="001E6465"/>
    <w:rsid w:val="001E73F4"/>
    <w:rsid w:val="001F0CDF"/>
    <w:rsid w:val="001F4A7E"/>
    <w:rsid w:val="001F4B8C"/>
    <w:rsid w:val="001F4F9B"/>
    <w:rsid w:val="001F6578"/>
    <w:rsid w:val="001F7155"/>
    <w:rsid w:val="0020262A"/>
    <w:rsid w:val="00202B18"/>
    <w:rsid w:val="00205639"/>
    <w:rsid w:val="00207986"/>
    <w:rsid w:val="00214EEC"/>
    <w:rsid w:val="00216D94"/>
    <w:rsid w:val="002201AB"/>
    <w:rsid w:val="0022685B"/>
    <w:rsid w:val="0023018C"/>
    <w:rsid w:val="00230651"/>
    <w:rsid w:val="00231214"/>
    <w:rsid w:val="0023205B"/>
    <w:rsid w:val="002325FA"/>
    <w:rsid w:val="002369CE"/>
    <w:rsid w:val="00237B71"/>
    <w:rsid w:val="00243D92"/>
    <w:rsid w:val="002466D7"/>
    <w:rsid w:val="00247905"/>
    <w:rsid w:val="0025213F"/>
    <w:rsid w:val="002522A6"/>
    <w:rsid w:val="002522AA"/>
    <w:rsid w:val="002559D5"/>
    <w:rsid w:val="0025644A"/>
    <w:rsid w:val="0026146C"/>
    <w:rsid w:val="002654D1"/>
    <w:rsid w:val="00265789"/>
    <w:rsid w:val="00266F8C"/>
    <w:rsid w:val="002678F0"/>
    <w:rsid w:val="00267F71"/>
    <w:rsid w:val="002726D9"/>
    <w:rsid w:val="00272A49"/>
    <w:rsid w:val="00273697"/>
    <w:rsid w:val="00273EBC"/>
    <w:rsid w:val="00274B98"/>
    <w:rsid w:val="0027532C"/>
    <w:rsid w:val="00280E8A"/>
    <w:rsid w:val="00283995"/>
    <w:rsid w:val="00284AB5"/>
    <w:rsid w:val="002900F4"/>
    <w:rsid w:val="00290E37"/>
    <w:rsid w:val="00292375"/>
    <w:rsid w:val="00293F38"/>
    <w:rsid w:val="002A4224"/>
    <w:rsid w:val="002A6277"/>
    <w:rsid w:val="002B0E88"/>
    <w:rsid w:val="002B1F0B"/>
    <w:rsid w:val="002B496D"/>
    <w:rsid w:val="002B4AE5"/>
    <w:rsid w:val="002B4C41"/>
    <w:rsid w:val="002B551B"/>
    <w:rsid w:val="002B7950"/>
    <w:rsid w:val="002B7A95"/>
    <w:rsid w:val="002C163B"/>
    <w:rsid w:val="002C43D1"/>
    <w:rsid w:val="002C5BC1"/>
    <w:rsid w:val="002D272F"/>
    <w:rsid w:val="002D3839"/>
    <w:rsid w:val="002D38AE"/>
    <w:rsid w:val="002D46B0"/>
    <w:rsid w:val="002D709C"/>
    <w:rsid w:val="002D7D6C"/>
    <w:rsid w:val="002D7FB6"/>
    <w:rsid w:val="002E1F40"/>
    <w:rsid w:val="002E3667"/>
    <w:rsid w:val="002F06AA"/>
    <w:rsid w:val="002F68A2"/>
    <w:rsid w:val="0030245A"/>
    <w:rsid w:val="00302BB6"/>
    <w:rsid w:val="00303B73"/>
    <w:rsid w:val="00304C57"/>
    <w:rsid w:val="003065CA"/>
    <w:rsid w:val="00307A5B"/>
    <w:rsid w:val="0031054C"/>
    <w:rsid w:val="00313B9E"/>
    <w:rsid w:val="00314C63"/>
    <w:rsid w:val="00315F35"/>
    <w:rsid w:val="0032330D"/>
    <w:rsid w:val="00332554"/>
    <w:rsid w:val="00333A1B"/>
    <w:rsid w:val="00337EC8"/>
    <w:rsid w:val="00340F47"/>
    <w:rsid w:val="0034134D"/>
    <w:rsid w:val="00343A7F"/>
    <w:rsid w:val="0034724F"/>
    <w:rsid w:val="003472D7"/>
    <w:rsid w:val="00347F53"/>
    <w:rsid w:val="003514EE"/>
    <w:rsid w:val="00356F07"/>
    <w:rsid w:val="00363671"/>
    <w:rsid w:val="00364EE3"/>
    <w:rsid w:val="00371E1F"/>
    <w:rsid w:val="003736BE"/>
    <w:rsid w:val="0037396C"/>
    <w:rsid w:val="0037405C"/>
    <w:rsid w:val="003743C5"/>
    <w:rsid w:val="003757E4"/>
    <w:rsid w:val="00375834"/>
    <w:rsid w:val="00375CD2"/>
    <w:rsid w:val="00381BA9"/>
    <w:rsid w:val="00383C22"/>
    <w:rsid w:val="0039124E"/>
    <w:rsid w:val="00395A1F"/>
    <w:rsid w:val="00396DAD"/>
    <w:rsid w:val="0039701F"/>
    <w:rsid w:val="00397B92"/>
    <w:rsid w:val="003A0A4C"/>
    <w:rsid w:val="003A11C9"/>
    <w:rsid w:val="003A64CD"/>
    <w:rsid w:val="003A796E"/>
    <w:rsid w:val="003B707B"/>
    <w:rsid w:val="003C3AED"/>
    <w:rsid w:val="003C3D32"/>
    <w:rsid w:val="003C745C"/>
    <w:rsid w:val="003C7AA5"/>
    <w:rsid w:val="003C7B2D"/>
    <w:rsid w:val="003D0FAA"/>
    <w:rsid w:val="003D213B"/>
    <w:rsid w:val="003D7834"/>
    <w:rsid w:val="003E0625"/>
    <w:rsid w:val="003E2B14"/>
    <w:rsid w:val="003E4BB0"/>
    <w:rsid w:val="003E4DC4"/>
    <w:rsid w:val="003F012A"/>
    <w:rsid w:val="003F1A56"/>
    <w:rsid w:val="003F2363"/>
    <w:rsid w:val="003F42C6"/>
    <w:rsid w:val="004032C2"/>
    <w:rsid w:val="004055D4"/>
    <w:rsid w:val="00405C4A"/>
    <w:rsid w:val="00407D3C"/>
    <w:rsid w:val="00417CAE"/>
    <w:rsid w:val="00421A7F"/>
    <w:rsid w:val="0042454D"/>
    <w:rsid w:val="00425388"/>
    <w:rsid w:val="00425E28"/>
    <w:rsid w:val="00426C5E"/>
    <w:rsid w:val="00432204"/>
    <w:rsid w:val="004323AD"/>
    <w:rsid w:val="0043314B"/>
    <w:rsid w:val="004367E8"/>
    <w:rsid w:val="00444695"/>
    <w:rsid w:val="00446C73"/>
    <w:rsid w:val="00452D49"/>
    <w:rsid w:val="0045362B"/>
    <w:rsid w:val="00453D21"/>
    <w:rsid w:val="004541F3"/>
    <w:rsid w:val="00463597"/>
    <w:rsid w:val="004654ED"/>
    <w:rsid w:val="00471D34"/>
    <w:rsid w:val="004728C9"/>
    <w:rsid w:val="00476174"/>
    <w:rsid w:val="00476D43"/>
    <w:rsid w:val="00477878"/>
    <w:rsid w:val="00480603"/>
    <w:rsid w:val="004815A4"/>
    <w:rsid w:val="004815F1"/>
    <w:rsid w:val="00486DBB"/>
    <w:rsid w:val="00490FC3"/>
    <w:rsid w:val="00492243"/>
    <w:rsid w:val="00494FD7"/>
    <w:rsid w:val="00495F83"/>
    <w:rsid w:val="004A039B"/>
    <w:rsid w:val="004A0DA7"/>
    <w:rsid w:val="004A21D1"/>
    <w:rsid w:val="004A222D"/>
    <w:rsid w:val="004A2D64"/>
    <w:rsid w:val="004A45AF"/>
    <w:rsid w:val="004A4CE9"/>
    <w:rsid w:val="004B0FDB"/>
    <w:rsid w:val="004B3225"/>
    <w:rsid w:val="004C1329"/>
    <w:rsid w:val="004C3880"/>
    <w:rsid w:val="004C4B0F"/>
    <w:rsid w:val="004C4E5F"/>
    <w:rsid w:val="004D0F2F"/>
    <w:rsid w:val="004D179F"/>
    <w:rsid w:val="004D3323"/>
    <w:rsid w:val="004D5B31"/>
    <w:rsid w:val="004D668E"/>
    <w:rsid w:val="004D753D"/>
    <w:rsid w:val="004E0C23"/>
    <w:rsid w:val="004E0E33"/>
    <w:rsid w:val="004E2B14"/>
    <w:rsid w:val="004E5822"/>
    <w:rsid w:val="004F22CB"/>
    <w:rsid w:val="004F316A"/>
    <w:rsid w:val="004F3283"/>
    <w:rsid w:val="00500294"/>
    <w:rsid w:val="00502B81"/>
    <w:rsid w:val="00516C45"/>
    <w:rsid w:val="00520FD1"/>
    <w:rsid w:val="00522BBD"/>
    <w:rsid w:val="00524D46"/>
    <w:rsid w:val="005255EF"/>
    <w:rsid w:val="00525B53"/>
    <w:rsid w:val="00525BAD"/>
    <w:rsid w:val="005267E3"/>
    <w:rsid w:val="00526C93"/>
    <w:rsid w:val="005339AE"/>
    <w:rsid w:val="00535EA2"/>
    <w:rsid w:val="00537410"/>
    <w:rsid w:val="005412C1"/>
    <w:rsid w:val="005421DD"/>
    <w:rsid w:val="00543061"/>
    <w:rsid w:val="00543737"/>
    <w:rsid w:val="00547E83"/>
    <w:rsid w:val="00550787"/>
    <w:rsid w:val="0055329D"/>
    <w:rsid w:val="00554D4C"/>
    <w:rsid w:val="00555673"/>
    <w:rsid w:val="00555984"/>
    <w:rsid w:val="00561184"/>
    <w:rsid w:val="00562128"/>
    <w:rsid w:val="00565E40"/>
    <w:rsid w:val="00566358"/>
    <w:rsid w:val="00576439"/>
    <w:rsid w:val="00577E55"/>
    <w:rsid w:val="005803C3"/>
    <w:rsid w:val="00591832"/>
    <w:rsid w:val="00591B59"/>
    <w:rsid w:val="005925A2"/>
    <w:rsid w:val="00592841"/>
    <w:rsid w:val="00593409"/>
    <w:rsid w:val="00594186"/>
    <w:rsid w:val="00595E13"/>
    <w:rsid w:val="00597F45"/>
    <w:rsid w:val="005A0DB9"/>
    <w:rsid w:val="005A19CD"/>
    <w:rsid w:val="005A1C90"/>
    <w:rsid w:val="005A207D"/>
    <w:rsid w:val="005A357F"/>
    <w:rsid w:val="005A7BE5"/>
    <w:rsid w:val="005B2829"/>
    <w:rsid w:val="005B337B"/>
    <w:rsid w:val="005B4DEC"/>
    <w:rsid w:val="005B6837"/>
    <w:rsid w:val="005B6FD0"/>
    <w:rsid w:val="005C2563"/>
    <w:rsid w:val="005C35F5"/>
    <w:rsid w:val="005C6148"/>
    <w:rsid w:val="005C61A5"/>
    <w:rsid w:val="005C7189"/>
    <w:rsid w:val="005D3D2E"/>
    <w:rsid w:val="005D585E"/>
    <w:rsid w:val="005E105F"/>
    <w:rsid w:val="005E2878"/>
    <w:rsid w:val="005E5468"/>
    <w:rsid w:val="005F16B1"/>
    <w:rsid w:val="005F4EFD"/>
    <w:rsid w:val="005F6B47"/>
    <w:rsid w:val="005F6D6F"/>
    <w:rsid w:val="00602578"/>
    <w:rsid w:val="006044D5"/>
    <w:rsid w:val="00606319"/>
    <w:rsid w:val="00606EF4"/>
    <w:rsid w:val="00610627"/>
    <w:rsid w:val="00617B57"/>
    <w:rsid w:val="00622481"/>
    <w:rsid w:val="00622FDC"/>
    <w:rsid w:val="00625020"/>
    <w:rsid w:val="00642A0C"/>
    <w:rsid w:val="00642F26"/>
    <w:rsid w:val="00642F29"/>
    <w:rsid w:val="00646531"/>
    <w:rsid w:val="00647B77"/>
    <w:rsid w:val="006501BF"/>
    <w:rsid w:val="00650A2B"/>
    <w:rsid w:val="00650B3D"/>
    <w:rsid w:val="00650E5F"/>
    <w:rsid w:val="00651EDB"/>
    <w:rsid w:val="0065274C"/>
    <w:rsid w:val="00655DBE"/>
    <w:rsid w:val="00657A79"/>
    <w:rsid w:val="00660491"/>
    <w:rsid w:val="00661A71"/>
    <w:rsid w:val="00665E1E"/>
    <w:rsid w:val="00670822"/>
    <w:rsid w:val="0067095C"/>
    <w:rsid w:val="00671758"/>
    <w:rsid w:val="00671A7E"/>
    <w:rsid w:val="00672E90"/>
    <w:rsid w:val="00682204"/>
    <w:rsid w:val="0068266B"/>
    <w:rsid w:val="00686D14"/>
    <w:rsid w:val="00687E9B"/>
    <w:rsid w:val="00687ED7"/>
    <w:rsid w:val="00693595"/>
    <w:rsid w:val="006A157B"/>
    <w:rsid w:val="006A1DC4"/>
    <w:rsid w:val="006A3921"/>
    <w:rsid w:val="006A5EA8"/>
    <w:rsid w:val="006A76F5"/>
    <w:rsid w:val="006B2465"/>
    <w:rsid w:val="006B3083"/>
    <w:rsid w:val="006B5345"/>
    <w:rsid w:val="006C144C"/>
    <w:rsid w:val="006C62E1"/>
    <w:rsid w:val="006C6A0D"/>
    <w:rsid w:val="006D3B6C"/>
    <w:rsid w:val="006D5775"/>
    <w:rsid w:val="006D786D"/>
    <w:rsid w:val="006E0E5C"/>
    <w:rsid w:val="006E0F4E"/>
    <w:rsid w:val="006E4AF1"/>
    <w:rsid w:val="006F0345"/>
    <w:rsid w:val="006F0469"/>
    <w:rsid w:val="006F0F0D"/>
    <w:rsid w:val="006F2439"/>
    <w:rsid w:val="006F5C45"/>
    <w:rsid w:val="006F65B3"/>
    <w:rsid w:val="00700979"/>
    <w:rsid w:val="007040B6"/>
    <w:rsid w:val="00704418"/>
    <w:rsid w:val="00705076"/>
    <w:rsid w:val="00705396"/>
    <w:rsid w:val="00711147"/>
    <w:rsid w:val="0071200C"/>
    <w:rsid w:val="0071222D"/>
    <w:rsid w:val="00714162"/>
    <w:rsid w:val="00714414"/>
    <w:rsid w:val="0071778D"/>
    <w:rsid w:val="007248EF"/>
    <w:rsid w:val="00725453"/>
    <w:rsid w:val="007277E3"/>
    <w:rsid w:val="00731A17"/>
    <w:rsid w:val="00733625"/>
    <w:rsid w:val="007343F7"/>
    <w:rsid w:val="00734458"/>
    <w:rsid w:val="007367F8"/>
    <w:rsid w:val="00737A25"/>
    <w:rsid w:val="007419CF"/>
    <w:rsid w:val="0074241C"/>
    <w:rsid w:val="0074487E"/>
    <w:rsid w:val="0074612A"/>
    <w:rsid w:val="00746273"/>
    <w:rsid w:val="0075125B"/>
    <w:rsid w:val="0075366F"/>
    <w:rsid w:val="00754485"/>
    <w:rsid w:val="00755641"/>
    <w:rsid w:val="00760E53"/>
    <w:rsid w:val="007624F5"/>
    <w:rsid w:val="00764DAD"/>
    <w:rsid w:val="00767D3B"/>
    <w:rsid w:val="007721BF"/>
    <w:rsid w:val="00774E70"/>
    <w:rsid w:val="0078181E"/>
    <w:rsid w:val="00783E8E"/>
    <w:rsid w:val="00784E2E"/>
    <w:rsid w:val="00795E6D"/>
    <w:rsid w:val="00796CEE"/>
    <w:rsid w:val="007A0285"/>
    <w:rsid w:val="007A1F02"/>
    <w:rsid w:val="007A4664"/>
    <w:rsid w:val="007A7946"/>
    <w:rsid w:val="007B514D"/>
    <w:rsid w:val="007B5396"/>
    <w:rsid w:val="007C0B2A"/>
    <w:rsid w:val="007C5BAD"/>
    <w:rsid w:val="007D038B"/>
    <w:rsid w:val="007D1299"/>
    <w:rsid w:val="007D149E"/>
    <w:rsid w:val="007D3B1B"/>
    <w:rsid w:val="007D4A10"/>
    <w:rsid w:val="007E0460"/>
    <w:rsid w:val="007E0657"/>
    <w:rsid w:val="007E0CA5"/>
    <w:rsid w:val="007E0D10"/>
    <w:rsid w:val="007F2F7E"/>
    <w:rsid w:val="00804AB5"/>
    <w:rsid w:val="00812670"/>
    <w:rsid w:val="00813238"/>
    <w:rsid w:val="0081522E"/>
    <w:rsid w:val="0081679A"/>
    <w:rsid w:val="008205B0"/>
    <w:rsid w:val="00826AAA"/>
    <w:rsid w:val="0083027E"/>
    <w:rsid w:val="00833960"/>
    <w:rsid w:val="00841B44"/>
    <w:rsid w:val="00844B19"/>
    <w:rsid w:val="00844B72"/>
    <w:rsid w:val="00846541"/>
    <w:rsid w:val="0084715E"/>
    <w:rsid w:val="008502B6"/>
    <w:rsid w:val="00850A3D"/>
    <w:rsid w:val="00853121"/>
    <w:rsid w:val="00853491"/>
    <w:rsid w:val="0085454F"/>
    <w:rsid w:val="00857D8A"/>
    <w:rsid w:val="008602F9"/>
    <w:rsid w:val="00861A12"/>
    <w:rsid w:val="00861F46"/>
    <w:rsid w:val="00863600"/>
    <w:rsid w:val="00863778"/>
    <w:rsid w:val="00864855"/>
    <w:rsid w:val="00866FE4"/>
    <w:rsid w:val="00870017"/>
    <w:rsid w:val="008726E9"/>
    <w:rsid w:val="00874E49"/>
    <w:rsid w:val="008754B6"/>
    <w:rsid w:val="00875AD7"/>
    <w:rsid w:val="00876258"/>
    <w:rsid w:val="00876898"/>
    <w:rsid w:val="00880F16"/>
    <w:rsid w:val="00882A5E"/>
    <w:rsid w:val="00883CC4"/>
    <w:rsid w:val="00887318"/>
    <w:rsid w:val="00887728"/>
    <w:rsid w:val="008910E7"/>
    <w:rsid w:val="008958CB"/>
    <w:rsid w:val="00896F7D"/>
    <w:rsid w:val="00897926"/>
    <w:rsid w:val="00897EB0"/>
    <w:rsid w:val="008A0276"/>
    <w:rsid w:val="008A2FE1"/>
    <w:rsid w:val="008A4E13"/>
    <w:rsid w:val="008A698A"/>
    <w:rsid w:val="008A72CC"/>
    <w:rsid w:val="008B15F1"/>
    <w:rsid w:val="008B182B"/>
    <w:rsid w:val="008B2F23"/>
    <w:rsid w:val="008B5891"/>
    <w:rsid w:val="008C1EFE"/>
    <w:rsid w:val="008E2D33"/>
    <w:rsid w:val="008E30DD"/>
    <w:rsid w:val="008E429C"/>
    <w:rsid w:val="008E7D84"/>
    <w:rsid w:val="008F1C76"/>
    <w:rsid w:val="008F58B2"/>
    <w:rsid w:val="008F7204"/>
    <w:rsid w:val="008F786B"/>
    <w:rsid w:val="00900A3E"/>
    <w:rsid w:val="0092135E"/>
    <w:rsid w:val="00922AF5"/>
    <w:rsid w:val="009235A2"/>
    <w:rsid w:val="00923CE4"/>
    <w:rsid w:val="00926415"/>
    <w:rsid w:val="0093619F"/>
    <w:rsid w:val="009427E5"/>
    <w:rsid w:val="009445F2"/>
    <w:rsid w:val="009454B7"/>
    <w:rsid w:val="009475B8"/>
    <w:rsid w:val="00953F95"/>
    <w:rsid w:val="0095751F"/>
    <w:rsid w:val="009613D8"/>
    <w:rsid w:val="00961E8E"/>
    <w:rsid w:val="00963856"/>
    <w:rsid w:val="00965EDE"/>
    <w:rsid w:val="0096603D"/>
    <w:rsid w:val="00974275"/>
    <w:rsid w:val="009742F8"/>
    <w:rsid w:val="009804FC"/>
    <w:rsid w:val="0098474B"/>
    <w:rsid w:val="00984860"/>
    <w:rsid w:val="00991E97"/>
    <w:rsid w:val="00994BD1"/>
    <w:rsid w:val="00994F2C"/>
    <w:rsid w:val="00995CBA"/>
    <w:rsid w:val="0099678C"/>
    <w:rsid w:val="009A0C0A"/>
    <w:rsid w:val="009A1D65"/>
    <w:rsid w:val="009A1DB4"/>
    <w:rsid w:val="009A1F37"/>
    <w:rsid w:val="009A663A"/>
    <w:rsid w:val="009B030C"/>
    <w:rsid w:val="009B0C96"/>
    <w:rsid w:val="009B100D"/>
    <w:rsid w:val="009B37A7"/>
    <w:rsid w:val="009C0F32"/>
    <w:rsid w:val="009C11FE"/>
    <w:rsid w:val="009C222B"/>
    <w:rsid w:val="009C5FB1"/>
    <w:rsid w:val="009C64D7"/>
    <w:rsid w:val="009C67A8"/>
    <w:rsid w:val="009C6E8A"/>
    <w:rsid w:val="009C715C"/>
    <w:rsid w:val="009D1D6A"/>
    <w:rsid w:val="009D1FF7"/>
    <w:rsid w:val="009D201B"/>
    <w:rsid w:val="009D5D9C"/>
    <w:rsid w:val="009E2171"/>
    <w:rsid w:val="009F2C23"/>
    <w:rsid w:val="009F3E6A"/>
    <w:rsid w:val="009F3F86"/>
    <w:rsid w:val="009F60D0"/>
    <w:rsid w:val="00A02378"/>
    <w:rsid w:val="00A03638"/>
    <w:rsid w:val="00A041CF"/>
    <w:rsid w:val="00A04BF0"/>
    <w:rsid w:val="00A0541A"/>
    <w:rsid w:val="00A06F53"/>
    <w:rsid w:val="00A1121E"/>
    <w:rsid w:val="00A14C78"/>
    <w:rsid w:val="00A16EC5"/>
    <w:rsid w:val="00A211F7"/>
    <w:rsid w:val="00A2146D"/>
    <w:rsid w:val="00A232B2"/>
    <w:rsid w:val="00A24F29"/>
    <w:rsid w:val="00A25F7E"/>
    <w:rsid w:val="00A26524"/>
    <w:rsid w:val="00A324BD"/>
    <w:rsid w:val="00A40FE7"/>
    <w:rsid w:val="00A43EDD"/>
    <w:rsid w:val="00A471EA"/>
    <w:rsid w:val="00A54094"/>
    <w:rsid w:val="00A5451D"/>
    <w:rsid w:val="00A549A6"/>
    <w:rsid w:val="00A5539F"/>
    <w:rsid w:val="00A558D1"/>
    <w:rsid w:val="00A55C83"/>
    <w:rsid w:val="00A575E1"/>
    <w:rsid w:val="00A57815"/>
    <w:rsid w:val="00A62266"/>
    <w:rsid w:val="00A62F82"/>
    <w:rsid w:val="00A62FAD"/>
    <w:rsid w:val="00A70B2C"/>
    <w:rsid w:val="00A70CDC"/>
    <w:rsid w:val="00A7133D"/>
    <w:rsid w:val="00A715BE"/>
    <w:rsid w:val="00A71E43"/>
    <w:rsid w:val="00A7459A"/>
    <w:rsid w:val="00A74E57"/>
    <w:rsid w:val="00A77489"/>
    <w:rsid w:val="00A7788C"/>
    <w:rsid w:val="00A9291C"/>
    <w:rsid w:val="00A960B8"/>
    <w:rsid w:val="00A962B3"/>
    <w:rsid w:val="00AA0FA1"/>
    <w:rsid w:val="00AA5DDC"/>
    <w:rsid w:val="00AB2FC8"/>
    <w:rsid w:val="00AB605E"/>
    <w:rsid w:val="00AC0DF9"/>
    <w:rsid w:val="00AC2D5B"/>
    <w:rsid w:val="00AC370F"/>
    <w:rsid w:val="00AC3C0A"/>
    <w:rsid w:val="00AC6321"/>
    <w:rsid w:val="00AD067E"/>
    <w:rsid w:val="00AD36B2"/>
    <w:rsid w:val="00AD4322"/>
    <w:rsid w:val="00AD5C8F"/>
    <w:rsid w:val="00AD7456"/>
    <w:rsid w:val="00AE017A"/>
    <w:rsid w:val="00AE2308"/>
    <w:rsid w:val="00AE26E8"/>
    <w:rsid w:val="00AE34C5"/>
    <w:rsid w:val="00AE6EB7"/>
    <w:rsid w:val="00AF1A91"/>
    <w:rsid w:val="00AF2E57"/>
    <w:rsid w:val="00AF47AE"/>
    <w:rsid w:val="00AF7CA8"/>
    <w:rsid w:val="00B01201"/>
    <w:rsid w:val="00B025E0"/>
    <w:rsid w:val="00B05554"/>
    <w:rsid w:val="00B06D88"/>
    <w:rsid w:val="00B11A9B"/>
    <w:rsid w:val="00B11DA1"/>
    <w:rsid w:val="00B17AD0"/>
    <w:rsid w:val="00B23C13"/>
    <w:rsid w:val="00B24B2A"/>
    <w:rsid w:val="00B324C1"/>
    <w:rsid w:val="00B32881"/>
    <w:rsid w:val="00B32ABB"/>
    <w:rsid w:val="00B41FD3"/>
    <w:rsid w:val="00B42378"/>
    <w:rsid w:val="00B426D3"/>
    <w:rsid w:val="00B4302D"/>
    <w:rsid w:val="00B431DE"/>
    <w:rsid w:val="00B452C0"/>
    <w:rsid w:val="00B462E8"/>
    <w:rsid w:val="00B559A9"/>
    <w:rsid w:val="00B574AF"/>
    <w:rsid w:val="00B622CF"/>
    <w:rsid w:val="00B642EF"/>
    <w:rsid w:val="00B653F9"/>
    <w:rsid w:val="00B67405"/>
    <w:rsid w:val="00B67917"/>
    <w:rsid w:val="00B67D13"/>
    <w:rsid w:val="00B70D03"/>
    <w:rsid w:val="00B76933"/>
    <w:rsid w:val="00B80017"/>
    <w:rsid w:val="00B803E7"/>
    <w:rsid w:val="00B8282F"/>
    <w:rsid w:val="00B82E14"/>
    <w:rsid w:val="00B858C6"/>
    <w:rsid w:val="00B866EE"/>
    <w:rsid w:val="00B9453F"/>
    <w:rsid w:val="00B958FE"/>
    <w:rsid w:val="00B97020"/>
    <w:rsid w:val="00B97484"/>
    <w:rsid w:val="00BA2B5A"/>
    <w:rsid w:val="00BA4DDE"/>
    <w:rsid w:val="00BA5E5C"/>
    <w:rsid w:val="00BB0EB7"/>
    <w:rsid w:val="00BB1DA6"/>
    <w:rsid w:val="00BB206A"/>
    <w:rsid w:val="00BB2323"/>
    <w:rsid w:val="00BB2D9D"/>
    <w:rsid w:val="00BB3FF5"/>
    <w:rsid w:val="00BB4BE6"/>
    <w:rsid w:val="00BB4CF6"/>
    <w:rsid w:val="00BB55E8"/>
    <w:rsid w:val="00BB7333"/>
    <w:rsid w:val="00BC2B2A"/>
    <w:rsid w:val="00BC655F"/>
    <w:rsid w:val="00BC6819"/>
    <w:rsid w:val="00BC7251"/>
    <w:rsid w:val="00BC79F6"/>
    <w:rsid w:val="00BD09F9"/>
    <w:rsid w:val="00BD457D"/>
    <w:rsid w:val="00BD639E"/>
    <w:rsid w:val="00BE1E62"/>
    <w:rsid w:val="00BF52B2"/>
    <w:rsid w:val="00BF7052"/>
    <w:rsid w:val="00C00574"/>
    <w:rsid w:val="00C01E22"/>
    <w:rsid w:val="00C025E9"/>
    <w:rsid w:val="00C05139"/>
    <w:rsid w:val="00C05FAB"/>
    <w:rsid w:val="00C05FE6"/>
    <w:rsid w:val="00C12431"/>
    <w:rsid w:val="00C12E5B"/>
    <w:rsid w:val="00C14588"/>
    <w:rsid w:val="00C15738"/>
    <w:rsid w:val="00C2008E"/>
    <w:rsid w:val="00C20DEA"/>
    <w:rsid w:val="00C24C69"/>
    <w:rsid w:val="00C25656"/>
    <w:rsid w:val="00C26A0B"/>
    <w:rsid w:val="00C30C28"/>
    <w:rsid w:val="00C360C0"/>
    <w:rsid w:val="00C3674D"/>
    <w:rsid w:val="00C43EDE"/>
    <w:rsid w:val="00C471D9"/>
    <w:rsid w:val="00C51D2F"/>
    <w:rsid w:val="00C54D17"/>
    <w:rsid w:val="00C60AC3"/>
    <w:rsid w:val="00C618FA"/>
    <w:rsid w:val="00C620A3"/>
    <w:rsid w:val="00C63D36"/>
    <w:rsid w:val="00C64E5C"/>
    <w:rsid w:val="00C656F3"/>
    <w:rsid w:val="00C6722E"/>
    <w:rsid w:val="00C73727"/>
    <w:rsid w:val="00C7632D"/>
    <w:rsid w:val="00C778D6"/>
    <w:rsid w:val="00C80489"/>
    <w:rsid w:val="00C8205C"/>
    <w:rsid w:val="00C83AAB"/>
    <w:rsid w:val="00C85E8B"/>
    <w:rsid w:val="00C87434"/>
    <w:rsid w:val="00C93F5C"/>
    <w:rsid w:val="00C97383"/>
    <w:rsid w:val="00C97ADB"/>
    <w:rsid w:val="00CA348A"/>
    <w:rsid w:val="00CA5EF8"/>
    <w:rsid w:val="00CB002D"/>
    <w:rsid w:val="00CB2CE6"/>
    <w:rsid w:val="00CB623C"/>
    <w:rsid w:val="00CC06EF"/>
    <w:rsid w:val="00CC38F5"/>
    <w:rsid w:val="00CC722A"/>
    <w:rsid w:val="00CD0374"/>
    <w:rsid w:val="00CD2651"/>
    <w:rsid w:val="00CD2746"/>
    <w:rsid w:val="00CD398A"/>
    <w:rsid w:val="00CD775B"/>
    <w:rsid w:val="00CE0057"/>
    <w:rsid w:val="00CE0851"/>
    <w:rsid w:val="00CE2A0C"/>
    <w:rsid w:val="00CF0019"/>
    <w:rsid w:val="00CF08BB"/>
    <w:rsid w:val="00CF1E53"/>
    <w:rsid w:val="00CF2ABD"/>
    <w:rsid w:val="00CF323B"/>
    <w:rsid w:val="00CF37A2"/>
    <w:rsid w:val="00CF3899"/>
    <w:rsid w:val="00CF4930"/>
    <w:rsid w:val="00D00E26"/>
    <w:rsid w:val="00D031C3"/>
    <w:rsid w:val="00D1389A"/>
    <w:rsid w:val="00D13DAC"/>
    <w:rsid w:val="00D30E68"/>
    <w:rsid w:val="00D31037"/>
    <w:rsid w:val="00D3292D"/>
    <w:rsid w:val="00D3534F"/>
    <w:rsid w:val="00D35AC1"/>
    <w:rsid w:val="00D36D26"/>
    <w:rsid w:val="00D5030D"/>
    <w:rsid w:val="00D54A24"/>
    <w:rsid w:val="00D557A3"/>
    <w:rsid w:val="00D57397"/>
    <w:rsid w:val="00D61996"/>
    <w:rsid w:val="00D62680"/>
    <w:rsid w:val="00D62EF3"/>
    <w:rsid w:val="00D654CD"/>
    <w:rsid w:val="00D6722C"/>
    <w:rsid w:val="00D678C7"/>
    <w:rsid w:val="00D71120"/>
    <w:rsid w:val="00D734EB"/>
    <w:rsid w:val="00D74C59"/>
    <w:rsid w:val="00D76E33"/>
    <w:rsid w:val="00D7715A"/>
    <w:rsid w:val="00D77A8F"/>
    <w:rsid w:val="00D8261A"/>
    <w:rsid w:val="00D83DE9"/>
    <w:rsid w:val="00D8593C"/>
    <w:rsid w:val="00D85E96"/>
    <w:rsid w:val="00D90644"/>
    <w:rsid w:val="00D9287D"/>
    <w:rsid w:val="00D9415C"/>
    <w:rsid w:val="00D9415F"/>
    <w:rsid w:val="00D94B12"/>
    <w:rsid w:val="00D95311"/>
    <w:rsid w:val="00D9553C"/>
    <w:rsid w:val="00D970C5"/>
    <w:rsid w:val="00DA10F8"/>
    <w:rsid w:val="00DA30AB"/>
    <w:rsid w:val="00DA469E"/>
    <w:rsid w:val="00DA716B"/>
    <w:rsid w:val="00DB1970"/>
    <w:rsid w:val="00DB2B1B"/>
    <w:rsid w:val="00DB394C"/>
    <w:rsid w:val="00DB45F8"/>
    <w:rsid w:val="00DB52FA"/>
    <w:rsid w:val="00DB7675"/>
    <w:rsid w:val="00DC3565"/>
    <w:rsid w:val="00DC6161"/>
    <w:rsid w:val="00DD108E"/>
    <w:rsid w:val="00DD3A15"/>
    <w:rsid w:val="00DD43DA"/>
    <w:rsid w:val="00DE5B14"/>
    <w:rsid w:val="00DF0A6A"/>
    <w:rsid w:val="00DF35D0"/>
    <w:rsid w:val="00DF3D7A"/>
    <w:rsid w:val="00DF3EFE"/>
    <w:rsid w:val="00DF538E"/>
    <w:rsid w:val="00E0011A"/>
    <w:rsid w:val="00E011E3"/>
    <w:rsid w:val="00E0163B"/>
    <w:rsid w:val="00E0213F"/>
    <w:rsid w:val="00E02496"/>
    <w:rsid w:val="00E10253"/>
    <w:rsid w:val="00E13147"/>
    <w:rsid w:val="00E13BD1"/>
    <w:rsid w:val="00E1457B"/>
    <w:rsid w:val="00E157E1"/>
    <w:rsid w:val="00E258B9"/>
    <w:rsid w:val="00E25DCD"/>
    <w:rsid w:val="00E269E1"/>
    <w:rsid w:val="00E26B35"/>
    <w:rsid w:val="00E326FF"/>
    <w:rsid w:val="00E33658"/>
    <w:rsid w:val="00E414A0"/>
    <w:rsid w:val="00E423EB"/>
    <w:rsid w:val="00E45F13"/>
    <w:rsid w:val="00E50336"/>
    <w:rsid w:val="00E510BC"/>
    <w:rsid w:val="00E52BA4"/>
    <w:rsid w:val="00E5391E"/>
    <w:rsid w:val="00E61256"/>
    <w:rsid w:val="00E61708"/>
    <w:rsid w:val="00E62EFE"/>
    <w:rsid w:val="00E66531"/>
    <w:rsid w:val="00E7187C"/>
    <w:rsid w:val="00E720DE"/>
    <w:rsid w:val="00E7290B"/>
    <w:rsid w:val="00E73CB2"/>
    <w:rsid w:val="00E753C1"/>
    <w:rsid w:val="00E7657C"/>
    <w:rsid w:val="00E76C66"/>
    <w:rsid w:val="00E7711D"/>
    <w:rsid w:val="00E81A79"/>
    <w:rsid w:val="00E839BA"/>
    <w:rsid w:val="00E8428A"/>
    <w:rsid w:val="00E86FFC"/>
    <w:rsid w:val="00E873DC"/>
    <w:rsid w:val="00E9669E"/>
    <w:rsid w:val="00E97F7D"/>
    <w:rsid w:val="00EA59B8"/>
    <w:rsid w:val="00EA5A01"/>
    <w:rsid w:val="00EA6657"/>
    <w:rsid w:val="00EB5133"/>
    <w:rsid w:val="00EB5DEF"/>
    <w:rsid w:val="00EB65FA"/>
    <w:rsid w:val="00EC008C"/>
    <w:rsid w:val="00EC0E48"/>
    <w:rsid w:val="00EC19E0"/>
    <w:rsid w:val="00EC2DF9"/>
    <w:rsid w:val="00EC2F75"/>
    <w:rsid w:val="00EC6CDF"/>
    <w:rsid w:val="00EC7E47"/>
    <w:rsid w:val="00ED17B0"/>
    <w:rsid w:val="00ED2020"/>
    <w:rsid w:val="00ED3464"/>
    <w:rsid w:val="00ED6B5D"/>
    <w:rsid w:val="00ED70C0"/>
    <w:rsid w:val="00EE192B"/>
    <w:rsid w:val="00EE306B"/>
    <w:rsid w:val="00EE4F07"/>
    <w:rsid w:val="00EE6E36"/>
    <w:rsid w:val="00EF1B68"/>
    <w:rsid w:val="00EF619C"/>
    <w:rsid w:val="00EF6687"/>
    <w:rsid w:val="00F007B3"/>
    <w:rsid w:val="00F016BC"/>
    <w:rsid w:val="00F03141"/>
    <w:rsid w:val="00F03388"/>
    <w:rsid w:val="00F0562E"/>
    <w:rsid w:val="00F0660B"/>
    <w:rsid w:val="00F0718F"/>
    <w:rsid w:val="00F10070"/>
    <w:rsid w:val="00F123AE"/>
    <w:rsid w:val="00F13EB2"/>
    <w:rsid w:val="00F14F36"/>
    <w:rsid w:val="00F153A0"/>
    <w:rsid w:val="00F16C91"/>
    <w:rsid w:val="00F16DD9"/>
    <w:rsid w:val="00F20249"/>
    <w:rsid w:val="00F2201D"/>
    <w:rsid w:val="00F233E2"/>
    <w:rsid w:val="00F24E19"/>
    <w:rsid w:val="00F25179"/>
    <w:rsid w:val="00F25F1F"/>
    <w:rsid w:val="00F26721"/>
    <w:rsid w:val="00F32B93"/>
    <w:rsid w:val="00F3513E"/>
    <w:rsid w:val="00F45CDD"/>
    <w:rsid w:val="00F54070"/>
    <w:rsid w:val="00F5551A"/>
    <w:rsid w:val="00F56AAB"/>
    <w:rsid w:val="00F600C7"/>
    <w:rsid w:val="00F6208C"/>
    <w:rsid w:val="00F63F83"/>
    <w:rsid w:val="00F64F61"/>
    <w:rsid w:val="00F6655C"/>
    <w:rsid w:val="00F72781"/>
    <w:rsid w:val="00F73331"/>
    <w:rsid w:val="00F7640A"/>
    <w:rsid w:val="00F80CAD"/>
    <w:rsid w:val="00F87174"/>
    <w:rsid w:val="00F91D37"/>
    <w:rsid w:val="00F91DEC"/>
    <w:rsid w:val="00F93538"/>
    <w:rsid w:val="00F9610D"/>
    <w:rsid w:val="00F97500"/>
    <w:rsid w:val="00F97739"/>
    <w:rsid w:val="00FA16E8"/>
    <w:rsid w:val="00FA54C9"/>
    <w:rsid w:val="00FA5FF8"/>
    <w:rsid w:val="00FB657F"/>
    <w:rsid w:val="00FC0543"/>
    <w:rsid w:val="00FC25F9"/>
    <w:rsid w:val="00FC26A3"/>
    <w:rsid w:val="00FC395D"/>
    <w:rsid w:val="00FC7645"/>
    <w:rsid w:val="00FD4BB0"/>
    <w:rsid w:val="00FD640B"/>
    <w:rsid w:val="00FD6BEE"/>
    <w:rsid w:val="00FD76F8"/>
    <w:rsid w:val="00FE2ED4"/>
    <w:rsid w:val="00FE7D09"/>
    <w:rsid w:val="00FF049C"/>
    <w:rsid w:val="00FF3CD5"/>
    <w:rsid w:val="00FF5F33"/>
    <w:rsid w:val="00FF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ACDDC04"/>
  <w15:docId w15:val="{2929579D-28A4-4A74-85BA-99E2F401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de-CH" w:eastAsia="en-US" w:bidi="ar-SA"/>
      </w:rPr>
    </w:rPrDefault>
    <w:pPrDefault>
      <w:pPr>
        <w:spacing w:line="252" w:lineRule="atLeast"/>
      </w:pPr>
    </w:pPrDefault>
  </w:docDefaults>
  <w:latentStyles w:defLockedState="1" w:defUIPriority="7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/>
    <w:lsdException w:name="heading 5" w:locked="0" w:semiHidden="1" w:uiPriority="9" w:unhideWhenUsed="1"/>
    <w:lsdException w:name="heading 6" w:locked="0" w:semiHidden="1" w:uiPriority="9" w:unhideWhenUsed="1"/>
    <w:lsdException w:name="heading 7" w:locked="0" w:semiHidden="1" w:uiPriority="9" w:unhideWhenUsed="1"/>
    <w:lsdException w:name="heading 8" w:locked="0" w:semiHidden="1" w:uiPriority="9" w:unhideWhenUsed="1"/>
    <w:lsdException w:name="heading 9" w:locked="0" w:semiHidden="1" w:uiPriority="9" w:unhideWhenUsed="1"/>
    <w:lsdException w:name="index 1" w:locked="0" w:semiHidden="1" w:uiPriority="99" w:unhideWhenUsed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locked="0" w:semiHidden="1" w:uiPriority="99" w:unhideWhenUsed="1"/>
    <w:lsdException w:name="annotation text" w:semiHidden="1"/>
    <w:lsdException w:name="header" w:locked="0" w:semiHidden="1" w:uiPriority="99" w:unhideWhenUsed="1"/>
    <w:lsdException w:name="footer" w:locked="0" w:semiHidden="1" w:uiPriority="99" w:unhideWhenUsed="1"/>
    <w:lsdException w:name="index heading" w:semiHidden="1"/>
    <w:lsdException w:name="caption" w:locked="0" w:uiPriority="35"/>
    <w:lsdException w:name="table of figures" w:locked="0" w:semiHidden="1" w:uiPriority="99" w:unhideWhenUsed="1"/>
    <w:lsdException w:name="envelope address" w:semiHidden="1"/>
    <w:lsdException w:name="envelope return" w:semiHidden="1"/>
    <w:lsdException w:name="footnote reference" w:locked="0" w:semiHidden="1" w:uiPriority="99" w:unhideWhenUsed="1"/>
    <w:lsdException w:name="annotation reference" w:semiHidden="1"/>
    <w:lsdException w:name="line number" w:semiHidden="1"/>
    <w:lsdException w:name="page number" w:locked="0" w:uiPriority="99"/>
    <w:lsdException w:name="endnote reference" w:locked="0" w:semiHidden="1" w:uiPriority="99" w:unhideWhenUsed="1"/>
    <w:lsdException w:name="endnote text" w:locked="0" w:semiHidden="1" w:uiPriority="99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locked="0" w:semiHidden="1" w:uiPriority="99" w:unhideWhenUsed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locked="0" w:semiHidden="1" w:uiPriority="99" w:unhideWhenUsed="1"/>
    <w:lsdException w:name="List Bullet 3" w:locked="0" w:semiHidden="1" w:uiPriority="99" w:unhideWhenUsed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locked="0" w:uiPriority="10" w:qFormat="1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locked="0" w:uiPriority="11" w:qFormat="1"/>
    <w:lsdException w:name="Salutation" w:locked="0" w:semiHidden="1"/>
    <w:lsdException w:name="Date" w:locked="0" w:uiPriority="15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locked="0" w:semiHidden="1" w:uiPriority="99" w:unhideWhenUsed="1"/>
    <w:lsdException w:name="FollowedHyperlink" w:locked="0" w:semiHidden="1" w:uiPriority="99" w:unhideWhenUsed="1"/>
    <w:lsdException w:name="Strong" w:locked="0" w:uiPriority="1" w:qFormat="1"/>
    <w:lsdException w:name="Emphasis" w:semiHidden="1" w:uiPriority="29"/>
    <w:lsdException w:name="Document Map" w:semiHidden="1"/>
    <w:lsdException w:name="Plain Text" w:semiHidden="1"/>
    <w:lsdException w:name="E-mail Signature" w:semiHidden="1"/>
    <w:lsdException w:name="HTML Top of Form" w:locked="0" w:semiHidden="1" w:uiPriority="99" w:unhideWhenUsed="1"/>
    <w:lsdException w:name="HTML Bottom of Form" w:locked="0" w:semiHidden="1" w:uiPriority="99" w:unhideWhenUsed="1"/>
    <w:lsdException w:name="Normal (Web)" w:locked="0" w:semiHidden="1" w:uiPriority="99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locked="0" w:semiHidden="1" w:uiPriority="99" w:unhideWhenUsed="1"/>
    <w:lsdException w:name="annotation subject" w:semiHidden="1"/>
    <w:lsdException w:name="No List" w:locked="0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locked="0" w:semiHidden="1" w:uiPriority="99" w:unhideWhenUsed="1"/>
    <w:lsdException w:name="Table Grid" w:locked="0" w:uiPriority="59"/>
    <w:lsdException w:name="Table Theme" w:semiHidden="1" w:uiPriority="99" w:unhideWhenUsed="1"/>
    <w:lsdException w:name="Placeholder Text" w:locked="0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locked="0" w:uiPriority="34"/>
    <w:lsdException w:name="Quote" w:semiHidden="1" w:uiPriority="26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9"/>
    <w:lsdException w:name="Intense Emphasis" w:semiHidden="1" w:uiPriority="29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locked="0" w:semiHidden="1" w:uiPriority="37" w:unhideWhenUsed="1"/>
    <w:lsdException w:name="TOC Heading" w:locked="0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locked="0" w:semiHidden="1" w:unhideWhenUsed="1"/>
    <w:lsdException w:name="Smart Link" w:semiHidden="1"/>
  </w:latentStyles>
  <w:style w:type="paragraph" w:default="1" w:styleId="Standard">
    <w:name w:val="Normal"/>
    <w:qFormat/>
    <w:rsid w:val="006A1DC4"/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547E83"/>
    <w:pPr>
      <w:keepNext/>
      <w:keepLines/>
      <w:spacing w:before="720" w:after="120" w:line="340" w:lineRule="atLeast"/>
      <w:contextualSpacing/>
      <w:outlineLvl w:val="0"/>
    </w:pPr>
    <w:rPr>
      <w:rFonts w:asciiTheme="majorHAnsi" w:eastAsiaTheme="majorEastAsia" w:hAnsiTheme="majorHAnsi" w:cstheme="majorBidi"/>
      <w:bCs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locked/>
    <w:rsid w:val="00547E83"/>
    <w:pPr>
      <w:keepNext/>
      <w:keepLines/>
      <w:numPr>
        <w:ilvl w:val="4"/>
        <w:numId w:val="9"/>
      </w:numPr>
      <w:spacing w:before="360" w:after="80"/>
      <w:contextualSpacing/>
      <w:outlineLvl w:val="1"/>
    </w:pPr>
    <w:rPr>
      <w:rFonts w:asciiTheme="majorHAnsi" w:eastAsiaTheme="majorEastAsia" w:hAnsiTheme="majorHAnsi" w:cstheme="majorBidi"/>
      <w:bCs/>
      <w:sz w:val="2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locked/>
    <w:rsid w:val="00547E83"/>
    <w:pPr>
      <w:keepNext/>
      <w:keepLines/>
      <w:spacing w:before="240" w:after="80"/>
      <w:contextualSpacing/>
      <w:outlineLvl w:val="2"/>
    </w:pPr>
    <w:rPr>
      <w:rFonts w:asciiTheme="majorHAnsi" w:eastAsiaTheme="majorEastAsia" w:hAnsiTheme="majorHAnsi" w:cstheme="majorBidi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locked/>
    <w:rsid w:val="00FF679D"/>
    <w:pPr>
      <w:keepNext/>
      <w:keepLines/>
      <w:spacing w:before="240" w:after="80"/>
      <w:contextualSpacing/>
      <w:outlineLvl w:val="3"/>
    </w:pPr>
    <w:rPr>
      <w:rFonts w:asciiTheme="majorHAnsi" w:eastAsiaTheme="majorEastAsia" w:hAnsiTheme="majorHAnsi" w:cstheme="majorBidi"/>
    </w:rPr>
  </w:style>
  <w:style w:type="paragraph" w:styleId="berschrift5">
    <w:name w:val="heading 5"/>
    <w:basedOn w:val="Standard"/>
    <w:next w:val="Standard"/>
    <w:link w:val="berschrift5Zchn"/>
    <w:uiPriority w:val="9"/>
    <w:semiHidden/>
    <w:locked/>
    <w:rsid w:val="00DD43DA"/>
    <w:pPr>
      <w:keepNext/>
      <w:keepLines/>
      <w:spacing w:before="120"/>
      <w:contextualSpacing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locked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locked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locked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394258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locked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394258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locked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84"/>
    <w:semiHidden/>
    <w:locked/>
    <w:rsid w:val="006A76F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84"/>
    <w:semiHidden/>
    <w:rsid w:val="006A1DC4"/>
  </w:style>
  <w:style w:type="paragraph" w:styleId="Fuzeile">
    <w:name w:val="footer"/>
    <w:basedOn w:val="Standard"/>
    <w:link w:val="FuzeileZchn"/>
    <w:uiPriority w:val="86"/>
    <w:semiHidden/>
    <w:locked/>
    <w:rsid w:val="00525BAD"/>
    <w:pPr>
      <w:tabs>
        <w:tab w:val="left" w:pos="567"/>
      </w:tabs>
      <w:spacing w:line="240" w:lineRule="auto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86"/>
    <w:semiHidden/>
    <w:rsid w:val="006A1DC4"/>
    <w:rPr>
      <w:sz w:val="14"/>
    </w:rPr>
  </w:style>
  <w:style w:type="paragraph" w:customStyle="1" w:styleId="EinfAbs">
    <w:name w:val="[Einf. Abs.]"/>
    <w:basedOn w:val="Standard"/>
    <w:uiPriority w:val="79"/>
    <w:semiHidden/>
    <w:locked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semiHidden/>
    <w:locked/>
    <w:rsid w:val="009C67A8"/>
    <w:pPr>
      <w:numPr>
        <w:numId w:val="4"/>
      </w:numPr>
      <w:contextualSpacing/>
    </w:pPr>
  </w:style>
  <w:style w:type="paragraph" w:styleId="Aufzhlungszeichen">
    <w:name w:val="List Bullet"/>
    <w:basedOn w:val="Listenabsatz"/>
    <w:uiPriority w:val="79"/>
    <w:semiHidden/>
    <w:locked/>
    <w:rsid w:val="009C67A8"/>
    <w:pPr>
      <w:numPr>
        <w:numId w:val="1"/>
      </w:numPr>
    </w:pPr>
  </w:style>
  <w:style w:type="paragraph" w:styleId="Aufzhlungszeichen2">
    <w:name w:val="List Bullet 2"/>
    <w:basedOn w:val="Listenabsatz"/>
    <w:uiPriority w:val="79"/>
    <w:semiHidden/>
    <w:locked/>
    <w:rsid w:val="009C67A8"/>
    <w:pPr>
      <w:numPr>
        <w:ilvl w:val="1"/>
        <w:numId w:val="1"/>
      </w:numPr>
    </w:pPr>
  </w:style>
  <w:style w:type="paragraph" w:styleId="Aufzhlungszeichen3">
    <w:name w:val="List Bullet 3"/>
    <w:basedOn w:val="Listenabsatz"/>
    <w:uiPriority w:val="79"/>
    <w:semiHidden/>
    <w:locked/>
    <w:rsid w:val="009C67A8"/>
    <w:pPr>
      <w:numPr>
        <w:ilvl w:val="2"/>
        <w:numId w:val="1"/>
      </w:numPr>
    </w:pPr>
  </w:style>
  <w:style w:type="table" w:styleId="Tabellenraster">
    <w:name w:val="Table Grid"/>
    <w:basedOn w:val="NormaleTabelle"/>
    <w:uiPriority w:val="59"/>
    <w:locked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547E83"/>
    <w:rPr>
      <w:rFonts w:asciiTheme="majorHAnsi" w:eastAsiaTheme="majorEastAsia" w:hAnsiTheme="majorHAnsi" w:cstheme="majorBidi"/>
      <w:bCs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47E83"/>
    <w:rPr>
      <w:rFonts w:asciiTheme="majorHAnsi" w:eastAsiaTheme="majorEastAsia" w:hAnsiTheme="majorHAnsi" w:cstheme="majorBidi"/>
      <w:bCs/>
      <w:sz w:val="21"/>
      <w:szCs w:val="26"/>
    </w:rPr>
  </w:style>
  <w:style w:type="paragraph" w:styleId="Titel">
    <w:name w:val="Title"/>
    <w:basedOn w:val="Standard"/>
    <w:next w:val="Standard"/>
    <w:link w:val="TitelZchn"/>
    <w:uiPriority w:val="11"/>
    <w:semiHidden/>
    <w:qFormat/>
    <w:locked/>
    <w:rsid w:val="00061712"/>
    <w:pPr>
      <w:spacing w:line="540" w:lineRule="atLeast"/>
      <w:contextualSpacing/>
    </w:pPr>
    <w:rPr>
      <w:rFonts w:asciiTheme="majorHAnsi" w:eastAsiaTheme="majorEastAsia" w:hAnsiTheme="majorHAnsi" w:cstheme="majorBidi"/>
      <w:sz w:val="44"/>
      <w:szCs w:val="52"/>
    </w:rPr>
  </w:style>
  <w:style w:type="character" w:customStyle="1" w:styleId="TitelZchn">
    <w:name w:val="Titel Zchn"/>
    <w:basedOn w:val="Absatz-Standardschriftart"/>
    <w:link w:val="Titel"/>
    <w:uiPriority w:val="11"/>
    <w:semiHidden/>
    <w:rsid w:val="006A1DC4"/>
    <w:rPr>
      <w:rFonts w:asciiTheme="majorHAnsi" w:eastAsiaTheme="majorEastAsia" w:hAnsiTheme="majorHAnsi" w:cstheme="majorBidi"/>
      <w:sz w:val="44"/>
      <w:szCs w:val="52"/>
    </w:rPr>
  </w:style>
  <w:style w:type="paragraph" w:customStyle="1" w:styleId="Brieftitel">
    <w:name w:val="Brieftitel"/>
    <w:basedOn w:val="Standard"/>
    <w:link w:val="BrieftitelZchn"/>
    <w:uiPriority w:val="14"/>
    <w:locked/>
    <w:rsid w:val="003C7B2D"/>
    <w:pPr>
      <w:spacing w:before="480" w:after="480" w:line="300" w:lineRule="atLeast"/>
      <w:contextualSpacing/>
      <w:outlineLvl w:val="0"/>
    </w:pPr>
    <w:rPr>
      <w:rFonts w:asciiTheme="majorHAnsi" w:hAnsiTheme="majorHAnsi"/>
      <w:sz w:val="21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3C7B2D"/>
    <w:rPr>
      <w:rFonts w:asciiTheme="majorHAnsi" w:hAnsiTheme="majorHAnsi"/>
      <w:sz w:val="21"/>
    </w:rPr>
  </w:style>
  <w:style w:type="paragraph" w:customStyle="1" w:styleId="Kontaktangaben">
    <w:name w:val="Kontaktangaben"/>
    <w:basedOn w:val="Standard"/>
    <w:semiHidden/>
    <w:locked/>
    <w:rsid w:val="00E73CB2"/>
    <w:pPr>
      <w:tabs>
        <w:tab w:val="left" w:pos="709"/>
      </w:tabs>
      <w:spacing w:line="220" w:lineRule="atLeast"/>
    </w:pPr>
    <w:rPr>
      <w:sz w:val="16"/>
      <w:szCs w:val="16"/>
    </w:rPr>
  </w:style>
  <w:style w:type="table" w:customStyle="1" w:styleId="KlassischeTabelle">
    <w:name w:val="Klassische Tabelle"/>
    <w:basedOn w:val="NormaleTabelle"/>
    <w:next w:val="Tabellenraster"/>
    <w:uiPriority w:val="59"/>
    <w:locked/>
    <w:rsid w:val="00477878"/>
    <w:pPr>
      <w:spacing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rFonts w:asciiTheme="majorHAnsi" w:hAnsiTheme="majorHAnsi"/>
        <w:b w:val="0"/>
      </w:rPr>
    </w:tblStylePr>
    <w:tblStylePr w:type="lastRow">
      <w:rPr>
        <w:rFonts w:asciiTheme="majorHAnsi" w:hAnsiTheme="majorHAnsi"/>
        <w:b w:val="0"/>
      </w:rPr>
    </w:tblStylePr>
    <w:tblStylePr w:type="firstCol">
      <w:rPr>
        <w:rFonts w:asciiTheme="majorHAnsi" w:hAnsiTheme="majorHAnsi"/>
        <w:b w:val="0"/>
      </w:rPr>
    </w:tblStylePr>
    <w:tblStylePr w:type="lastCol">
      <w:rPr>
        <w:rFonts w:asciiTheme="majorHAnsi" w:hAnsiTheme="majorHAnsi"/>
        <w:b w:val="0"/>
      </w:r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547E83"/>
    <w:rPr>
      <w:rFonts w:asciiTheme="majorHAnsi" w:eastAsiaTheme="majorEastAsia" w:hAnsiTheme="majorHAnsi" w:cstheme="majorBidi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24D46"/>
    <w:rPr>
      <w:rFonts w:asciiTheme="majorHAnsi" w:eastAsiaTheme="majorEastAsia" w:hAnsiTheme="majorHAnsi" w:cstheme="majorBidi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679A0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394258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394258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locked/>
    <w:rsid w:val="00356F07"/>
    <w:pPr>
      <w:numPr>
        <w:numId w:val="0"/>
      </w:numPr>
      <w:spacing w:after="28"/>
      <w:contextualSpacing w:val="0"/>
    </w:pPr>
  </w:style>
  <w:style w:type="paragraph" w:customStyle="1" w:styleId="Traktandum-Text">
    <w:name w:val="Traktandum-Text"/>
    <w:basedOn w:val="Aufzhlung1"/>
    <w:uiPriority w:val="27"/>
    <w:semiHidden/>
    <w:locked/>
    <w:rsid w:val="00E269E1"/>
    <w:p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27"/>
    <w:semiHidden/>
    <w:locked/>
    <w:rsid w:val="00E269E1"/>
    <w:pPr>
      <w:numPr>
        <w:numId w:val="2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locked/>
    <w:rsid w:val="00625020"/>
    <w:pPr>
      <w:spacing w:line="288" w:lineRule="auto"/>
    </w:pPr>
    <w:rPr>
      <w:vanish/>
      <w:color w:val="A6A6A6" w:themeColor="background1" w:themeShade="A6"/>
      <w:sz w:val="14"/>
    </w:rPr>
  </w:style>
  <w:style w:type="character" w:styleId="BesuchterLink">
    <w:name w:val="FollowedHyperlink"/>
    <w:basedOn w:val="Hyperlink"/>
    <w:uiPriority w:val="96"/>
    <w:semiHidden/>
    <w:locked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semiHidden/>
    <w:qFormat/>
    <w:locked/>
    <w:rsid w:val="00733625"/>
    <w:pPr>
      <w:numPr>
        <w:ilvl w:val="1"/>
      </w:numPr>
      <w:spacing w:line="480" w:lineRule="atLeast"/>
    </w:pPr>
    <w:rPr>
      <w:rFonts w:eastAsiaTheme="minorEastAsia"/>
      <w:sz w:val="36"/>
    </w:rPr>
  </w:style>
  <w:style w:type="character" w:customStyle="1" w:styleId="UntertitelZchn">
    <w:name w:val="Untertitel Zchn"/>
    <w:basedOn w:val="Absatz-Standardschriftart"/>
    <w:link w:val="Untertitel"/>
    <w:uiPriority w:val="12"/>
    <w:semiHidden/>
    <w:rsid w:val="006A1DC4"/>
    <w:rPr>
      <w:rFonts w:eastAsiaTheme="minorEastAsia"/>
      <w:sz w:val="36"/>
    </w:rPr>
  </w:style>
  <w:style w:type="paragraph" w:styleId="Datum">
    <w:name w:val="Date"/>
    <w:basedOn w:val="Standard"/>
    <w:next w:val="Standard"/>
    <w:link w:val="DatumZchn"/>
    <w:uiPriority w:val="15"/>
    <w:semiHidden/>
    <w:rsid w:val="00DE5B14"/>
    <w:pPr>
      <w:spacing w:before="240" w:after="48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1679A0"/>
  </w:style>
  <w:style w:type="paragraph" w:styleId="Funotentext">
    <w:name w:val="footnote text"/>
    <w:basedOn w:val="Standard"/>
    <w:link w:val="FunotentextZchn"/>
    <w:uiPriority w:val="79"/>
    <w:semiHidden/>
    <w:locked/>
    <w:rsid w:val="00494FD7"/>
    <w:pPr>
      <w:spacing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6A1DC4"/>
    <w:rPr>
      <w:sz w:val="16"/>
    </w:rPr>
  </w:style>
  <w:style w:type="character" w:styleId="Funotenzeichen">
    <w:name w:val="footnote reference"/>
    <w:basedOn w:val="Absatz-Standardschriftart"/>
    <w:uiPriority w:val="79"/>
    <w:semiHidden/>
    <w:lock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locked/>
    <w:rsid w:val="00C85E8B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lock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6A1DC4"/>
    <w:rPr>
      <w:sz w:val="16"/>
    </w:rPr>
  </w:style>
  <w:style w:type="character" w:styleId="Endnotenzeichen">
    <w:name w:val="endnote reference"/>
    <w:basedOn w:val="Absatz-Standardschriftart"/>
    <w:uiPriority w:val="79"/>
    <w:semiHidden/>
    <w:lock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locked/>
    <w:rsid w:val="00332554"/>
  </w:style>
  <w:style w:type="paragraph" w:customStyle="1" w:styleId="Aufzhlung3">
    <w:name w:val="Aufzählung 3"/>
    <w:basedOn w:val="Aufzhlung1"/>
    <w:uiPriority w:val="6"/>
    <w:locked/>
    <w:rsid w:val="004C3880"/>
  </w:style>
  <w:style w:type="paragraph" w:styleId="Beschriftung">
    <w:name w:val="caption"/>
    <w:basedOn w:val="Standard"/>
    <w:next w:val="Standard"/>
    <w:uiPriority w:val="24"/>
    <w:semiHidden/>
    <w:locked/>
    <w:rsid w:val="00477878"/>
    <w:pPr>
      <w:spacing w:before="120" w:after="240" w:line="240" w:lineRule="auto"/>
    </w:pPr>
    <w:rPr>
      <w:rFonts w:asciiTheme="majorHAnsi" w:hAnsiTheme="majorHAnsi"/>
      <w:iCs/>
    </w:rPr>
  </w:style>
  <w:style w:type="paragraph" w:styleId="Inhaltsverzeichnisberschrift">
    <w:name w:val="TOC Heading"/>
    <w:basedOn w:val="berschrift1"/>
    <w:next w:val="Standard"/>
    <w:uiPriority w:val="39"/>
    <w:semiHidden/>
    <w:locked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locked/>
    <w:rsid w:val="00870017"/>
    <w:pPr>
      <w:spacing w:line="240" w:lineRule="auto"/>
    </w:pPr>
    <w:rPr>
      <w:rFonts w:ascii="Segoe UI" w:hAnsi="Segoe UI" w:cs="Segoe UI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6A1DC4"/>
    <w:rPr>
      <w:rFonts w:ascii="Segoe UI" w:hAnsi="Segoe UI" w:cs="Segoe UI"/>
    </w:rPr>
  </w:style>
  <w:style w:type="paragraph" w:customStyle="1" w:styleId="Seitenzahlen">
    <w:name w:val="Seitenzahlen"/>
    <w:basedOn w:val="Fuzeile"/>
    <w:uiPriority w:val="87"/>
    <w:semiHidden/>
    <w:locked/>
    <w:rsid w:val="00B67405"/>
    <w:rPr>
      <w:rFonts w:asciiTheme="majorHAnsi" w:hAnsiTheme="majorHAnsi"/>
    </w:rPr>
  </w:style>
  <w:style w:type="paragraph" w:customStyle="1" w:styleId="berschrift1nummeriert">
    <w:name w:val="Überschrift 1 nummeriert"/>
    <w:basedOn w:val="berschrift1"/>
    <w:next w:val="Standard"/>
    <w:uiPriority w:val="10"/>
    <w:qFormat/>
    <w:locked/>
    <w:rsid w:val="00C8205C"/>
  </w:style>
  <w:style w:type="paragraph" w:customStyle="1" w:styleId="berschrift2nummeriert">
    <w:name w:val="Überschrift 2 nummeriert"/>
    <w:basedOn w:val="berschrift2"/>
    <w:next w:val="Standard"/>
    <w:uiPriority w:val="10"/>
    <w:qFormat/>
    <w:locked/>
    <w:rsid w:val="00C8205C"/>
    <w:pPr>
      <w:numPr>
        <w:ilvl w:val="0"/>
        <w:numId w:val="0"/>
      </w:numPr>
      <w:spacing w:line="300" w:lineRule="atLeast"/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locked/>
    <w:rsid w:val="00C8205C"/>
  </w:style>
  <w:style w:type="paragraph" w:customStyle="1" w:styleId="berschrift4nummeriert">
    <w:name w:val="Überschrift 4 nummeriert"/>
    <w:basedOn w:val="berschrift4"/>
    <w:next w:val="Standard"/>
    <w:uiPriority w:val="10"/>
    <w:locked/>
    <w:rsid w:val="00547E83"/>
  </w:style>
  <w:style w:type="paragraph" w:styleId="Verzeichnis1">
    <w:name w:val="toc 1"/>
    <w:basedOn w:val="Standard"/>
    <w:next w:val="Standard"/>
    <w:autoRedefine/>
    <w:uiPriority w:val="39"/>
    <w:semiHidden/>
    <w:locked/>
    <w:rsid w:val="00D94B12"/>
    <w:pPr>
      <w:tabs>
        <w:tab w:val="right" w:leader="dot" w:pos="9837"/>
      </w:tabs>
      <w:spacing w:before="120"/>
      <w:ind w:left="567" w:hanging="567"/>
    </w:pPr>
    <w:rPr>
      <w:rFonts w:asciiTheme="majorHAnsi" w:hAnsiTheme="majorHAnsi"/>
      <w:bCs/>
      <w:noProof/>
    </w:rPr>
  </w:style>
  <w:style w:type="paragraph" w:styleId="Verzeichnis2">
    <w:name w:val="toc 2"/>
    <w:basedOn w:val="Standard"/>
    <w:next w:val="Standard"/>
    <w:autoRedefine/>
    <w:uiPriority w:val="39"/>
    <w:semiHidden/>
    <w:locked/>
    <w:rsid w:val="00D94B12"/>
    <w:pPr>
      <w:tabs>
        <w:tab w:val="right" w:leader="dot" w:pos="9837"/>
      </w:tabs>
      <w:ind w:left="567" w:hanging="567"/>
    </w:pPr>
  </w:style>
  <w:style w:type="paragraph" w:styleId="Verzeichnis3">
    <w:name w:val="toc 3"/>
    <w:basedOn w:val="Standard"/>
    <w:next w:val="Standard"/>
    <w:autoRedefine/>
    <w:uiPriority w:val="39"/>
    <w:semiHidden/>
    <w:locked/>
    <w:rsid w:val="00D94B12"/>
    <w:pPr>
      <w:tabs>
        <w:tab w:val="right" w:leader="dot" w:pos="9837"/>
      </w:tabs>
      <w:ind w:left="567" w:hanging="567"/>
    </w:pPr>
  </w:style>
  <w:style w:type="paragraph" w:styleId="StandardWeb">
    <w:name w:val="Normal (Web)"/>
    <w:basedOn w:val="Standard"/>
    <w:uiPriority w:val="79"/>
    <w:semiHidden/>
    <w:lock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locked/>
    <w:rsid w:val="002559D5"/>
    <w:pPr>
      <w:tabs>
        <w:tab w:val="right" w:leader="dot" w:pos="9837"/>
      </w:tabs>
    </w:pPr>
  </w:style>
  <w:style w:type="paragraph" w:customStyle="1" w:styleId="Absenderzeile">
    <w:name w:val="Absenderzeile"/>
    <w:basedOn w:val="Standard"/>
    <w:uiPriority w:val="16"/>
    <w:semiHidden/>
    <w:locked/>
    <w:rsid w:val="0017204E"/>
    <w:pPr>
      <w:pBdr>
        <w:bottom w:val="single" w:sz="6" w:space="1" w:color="auto"/>
      </w:pBdr>
      <w:tabs>
        <w:tab w:val="right" w:pos="4026"/>
      </w:tabs>
    </w:pPr>
    <w:rPr>
      <w:sz w:val="12"/>
    </w:rPr>
  </w:style>
  <w:style w:type="paragraph" w:customStyle="1" w:styleId="Nummerierung1">
    <w:name w:val="Nummerierung 1"/>
    <w:basedOn w:val="Standard"/>
    <w:uiPriority w:val="7"/>
    <w:qFormat/>
    <w:locked/>
    <w:rsid w:val="00C8205C"/>
  </w:style>
  <w:style w:type="paragraph" w:customStyle="1" w:styleId="Nummerierung2">
    <w:name w:val="Nummerierung 2"/>
    <w:basedOn w:val="Nummerierung1"/>
    <w:uiPriority w:val="7"/>
    <w:locked/>
    <w:rsid w:val="009A1F37"/>
  </w:style>
  <w:style w:type="character" w:styleId="Seitenzahl">
    <w:name w:val="page number"/>
    <w:basedOn w:val="Absatz-Standardschriftart"/>
    <w:uiPriority w:val="79"/>
    <w:semiHidden/>
    <w:locked/>
    <w:rsid w:val="00E8428A"/>
  </w:style>
  <w:style w:type="paragraph" w:customStyle="1" w:styleId="Nummerierungabc">
    <w:name w:val="Nummerierung abc"/>
    <w:basedOn w:val="Listenabsatz"/>
    <w:uiPriority w:val="8"/>
    <w:qFormat/>
    <w:locked/>
    <w:rsid w:val="00C8205C"/>
    <w:pPr>
      <w:numPr>
        <w:numId w:val="0"/>
      </w:numPr>
    </w:pPr>
  </w:style>
  <w:style w:type="paragraph" w:customStyle="1" w:styleId="Nummerierung3">
    <w:name w:val="Nummerierung 3"/>
    <w:basedOn w:val="Nummerierung2"/>
    <w:uiPriority w:val="7"/>
    <w:locked/>
    <w:rsid w:val="005A357F"/>
  </w:style>
  <w:style w:type="paragraph" w:customStyle="1" w:styleId="berschrift5nummeriert">
    <w:name w:val="Überschrift 5 nummeriert"/>
    <w:basedOn w:val="berschrift5"/>
    <w:next w:val="Standard"/>
    <w:uiPriority w:val="10"/>
    <w:semiHidden/>
    <w:locked/>
    <w:rsid w:val="00375CD2"/>
  </w:style>
  <w:style w:type="paragraph" w:customStyle="1" w:styleId="Dokumentbezeichnung">
    <w:name w:val="Dokumentbezeichnung"/>
    <w:basedOn w:val="berschrift1"/>
    <w:next w:val="Standard"/>
    <w:uiPriority w:val="98"/>
    <w:semiHidden/>
    <w:locked/>
    <w:rsid w:val="00ED6B5D"/>
    <w:pPr>
      <w:pageBreakBefore/>
      <w:pBdr>
        <w:top w:val="single" w:sz="8" w:space="5" w:color="202531" w:themeColor="text1"/>
        <w:left w:val="single" w:sz="8" w:space="5" w:color="202531" w:themeColor="text1"/>
        <w:bottom w:val="single" w:sz="8" w:space="5" w:color="202531" w:themeColor="text1"/>
        <w:right w:val="single" w:sz="8" w:space="5" w:color="202531" w:themeColor="text1"/>
      </w:pBdr>
      <w:shd w:val="clear" w:color="auto" w:fill="202531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locked/>
    <w:rsid w:val="00C30C28"/>
    <w:rPr>
      <w:color w:val="8F9199" w:themeColor="background2"/>
    </w:rPr>
  </w:style>
  <w:style w:type="paragraph" w:customStyle="1" w:styleId="ErstelltdurchVorlagenbauerchfrSTV">
    <w:name w:val="Erstellt durch Vorlagenbauer.ch für STV"/>
    <w:basedOn w:val="Standard"/>
    <w:next w:val="Standard"/>
    <w:semiHidden/>
    <w:locked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8"/>
    <w:semiHidden/>
    <w:locked/>
    <w:rsid w:val="00397B92"/>
    <w:pPr>
      <w:spacing w:line="20" w:lineRule="exact"/>
    </w:pPr>
    <w:rPr>
      <w:sz w:val="2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94B12"/>
    <w:pPr>
      <w:tabs>
        <w:tab w:val="right" w:leader="dot" w:pos="9837"/>
      </w:tabs>
      <w:ind w:left="851" w:hanging="851"/>
    </w:pPr>
  </w:style>
  <w:style w:type="paragraph" w:styleId="Verzeichnis5">
    <w:name w:val="toc 5"/>
    <w:basedOn w:val="Standard"/>
    <w:next w:val="Standard"/>
    <w:autoRedefine/>
    <w:uiPriority w:val="39"/>
    <w:semiHidden/>
    <w:locked/>
    <w:rsid w:val="00D94B12"/>
    <w:pPr>
      <w:tabs>
        <w:tab w:val="right" w:leader="dot" w:pos="9837"/>
      </w:tabs>
      <w:ind w:left="993" w:hanging="993"/>
    </w:pPr>
  </w:style>
  <w:style w:type="paragraph" w:styleId="Literaturverzeichnis">
    <w:name w:val="Bibliography"/>
    <w:basedOn w:val="Standard"/>
    <w:next w:val="Standard"/>
    <w:uiPriority w:val="37"/>
    <w:semiHidden/>
    <w:locked/>
    <w:rsid w:val="00E02496"/>
  </w:style>
  <w:style w:type="paragraph" w:styleId="Index1">
    <w:name w:val="index 1"/>
    <w:basedOn w:val="Standard"/>
    <w:next w:val="Standard"/>
    <w:autoRedefine/>
    <w:uiPriority w:val="99"/>
    <w:semiHidden/>
    <w:locked/>
    <w:rsid w:val="00C20DEA"/>
    <w:pPr>
      <w:spacing w:line="240" w:lineRule="auto"/>
      <w:ind w:left="200" w:hanging="200"/>
    </w:pPr>
  </w:style>
  <w:style w:type="numbering" w:customStyle="1" w:styleId="NummerierteberschriftenListe">
    <w:name w:val="Nummerierte Überschriften (Liste)"/>
    <w:uiPriority w:val="99"/>
    <w:locked/>
    <w:rsid w:val="00926415"/>
    <w:pPr>
      <w:numPr>
        <w:numId w:val="3"/>
      </w:numPr>
    </w:pPr>
  </w:style>
  <w:style w:type="numbering" w:customStyle="1" w:styleId="AufzhlungenListe">
    <w:name w:val="Aufzählungen (Liste)"/>
    <w:uiPriority w:val="99"/>
    <w:locked/>
    <w:rsid w:val="00565E40"/>
    <w:pPr>
      <w:numPr>
        <w:numId w:val="7"/>
      </w:numPr>
    </w:pPr>
  </w:style>
  <w:style w:type="character" w:styleId="NichtaufgelsteErwhnung">
    <w:name w:val="Unresolved Mention"/>
    <w:basedOn w:val="Absatz-Standardschriftart"/>
    <w:uiPriority w:val="79"/>
    <w:semiHidden/>
    <w:locked/>
    <w:rsid w:val="00D031C3"/>
    <w:rPr>
      <w:color w:val="605E5C"/>
      <w:shd w:val="clear" w:color="auto" w:fill="E1DFDD"/>
    </w:rPr>
  </w:style>
  <w:style w:type="paragraph" w:customStyle="1" w:styleId="Nummerierungs-Aussteiger">
    <w:name w:val="Nummerierungs-Aussteiger"/>
    <w:basedOn w:val="Standard"/>
    <w:next w:val="Standard"/>
    <w:uiPriority w:val="7"/>
    <w:semiHidden/>
    <w:qFormat/>
    <w:locked/>
    <w:rsid w:val="004D668E"/>
  </w:style>
  <w:style w:type="character" w:customStyle="1" w:styleId="AbsenderzeilePP">
    <w:name w:val="Absenderzeile P.P."/>
    <w:basedOn w:val="Absatz-Standardschriftart"/>
    <w:uiPriority w:val="16"/>
    <w:semiHidden/>
    <w:locked/>
    <w:rsid w:val="0017204E"/>
    <w:rPr>
      <w:b/>
      <w:spacing w:val="-40"/>
      <w:sz w:val="20"/>
    </w:rPr>
  </w:style>
  <w:style w:type="character" w:customStyle="1" w:styleId="AbsenderzeilePPA">
    <w:name w:val="Absenderzeile P.P. A"/>
    <w:basedOn w:val="AbsenderzeilePP"/>
    <w:uiPriority w:val="16"/>
    <w:semiHidden/>
    <w:locked/>
    <w:rsid w:val="0017204E"/>
    <w:rPr>
      <w:b/>
      <w:spacing w:val="0"/>
      <w:sz w:val="32"/>
    </w:rPr>
  </w:style>
  <w:style w:type="paragraph" w:customStyle="1" w:styleId="Text7Pt">
    <w:name w:val="Text 7 Pt."/>
    <w:basedOn w:val="Standard"/>
    <w:semiHidden/>
    <w:qFormat/>
    <w:locked/>
    <w:rsid w:val="00DE5B14"/>
    <w:pPr>
      <w:spacing w:line="200" w:lineRule="atLeast"/>
    </w:pPr>
    <w:rPr>
      <w:sz w:val="14"/>
      <w:szCs w:val="14"/>
    </w:rPr>
  </w:style>
  <w:style w:type="paragraph" w:customStyle="1" w:styleId="Texteingezogen2cm">
    <w:name w:val="Text eingezogen 2 cm"/>
    <w:basedOn w:val="Standard"/>
    <w:semiHidden/>
    <w:locked/>
    <w:rsid w:val="001100B2"/>
    <w:pPr>
      <w:ind w:left="1134"/>
    </w:pPr>
  </w:style>
  <w:style w:type="paragraph" w:customStyle="1" w:styleId="Tetx18Pt">
    <w:name w:val="Tetx 18 Pt."/>
    <w:basedOn w:val="Standard"/>
    <w:semiHidden/>
    <w:qFormat/>
    <w:locked/>
    <w:rsid w:val="00965EDE"/>
    <w:pPr>
      <w:spacing w:line="480" w:lineRule="atLeast"/>
    </w:pPr>
    <w:rPr>
      <w:b/>
      <w:bCs/>
      <w:i/>
      <w:iCs/>
      <w:sz w:val="36"/>
      <w:szCs w:val="36"/>
    </w:rPr>
  </w:style>
  <w:style w:type="table" w:customStyle="1" w:styleId="STVTabellemitSteg">
    <w:name w:val="STV Tabelle mit Steg"/>
    <w:basedOn w:val="NormaleTabelle"/>
    <w:uiPriority w:val="99"/>
    <w:locked/>
    <w:rsid w:val="00477878"/>
    <w:pPr>
      <w:spacing w:line="240" w:lineRule="auto"/>
    </w:pPr>
    <w:tblPr>
      <w:tblBorders>
        <w:bottom w:val="single" w:sz="6" w:space="0" w:color="auto"/>
        <w:insideH w:val="single" w:sz="6" w:space="0" w:color="auto"/>
        <w:insideV w:val="single" w:sz="48" w:space="0" w:color="FFFFFF" w:themeColor="background1"/>
      </w:tblBorders>
      <w:tblCellMar>
        <w:top w:w="71" w:type="dxa"/>
        <w:left w:w="0" w:type="dxa"/>
        <w:bottom w:w="71" w:type="dxa"/>
        <w:right w:w="28" w:type="dxa"/>
      </w:tblCellMar>
    </w:tblPr>
    <w:tblStylePr w:type="firstRow">
      <w:rPr>
        <w:rFonts w:asciiTheme="majorHAnsi" w:hAnsiTheme="majorHAnsi"/>
        <w:b w:val="0"/>
      </w:rPr>
    </w:tblStylePr>
  </w:style>
  <w:style w:type="table" w:customStyle="1" w:styleId="STVTabelleohneSteg">
    <w:name w:val="STV Tabelle ohne Steg"/>
    <w:basedOn w:val="NormaleTabelle"/>
    <w:uiPriority w:val="99"/>
    <w:locked/>
    <w:rsid w:val="00477878"/>
    <w:pPr>
      <w:spacing w:line="240" w:lineRule="auto"/>
    </w:pPr>
    <w:tblPr>
      <w:tblBorders>
        <w:bottom w:val="single" w:sz="6" w:space="0" w:color="auto"/>
        <w:insideH w:val="single" w:sz="6" w:space="0" w:color="auto"/>
      </w:tblBorders>
      <w:tblCellMar>
        <w:top w:w="71" w:type="dxa"/>
        <w:left w:w="0" w:type="dxa"/>
        <w:bottom w:w="71" w:type="dxa"/>
        <w:right w:w="113" w:type="dxa"/>
      </w:tblCellMar>
    </w:tblPr>
    <w:tblStylePr w:type="firstRow">
      <w:rPr>
        <w:rFonts w:asciiTheme="majorHAnsi" w:hAnsiTheme="majorHAnsi"/>
        <w:b w:val="0"/>
      </w:rPr>
    </w:tblStylePr>
  </w:style>
  <w:style w:type="table" w:customStyle="1" w:styleId="STVTabelleohneStegkleineSpaltenbeschriftung">
    <w:name w:val="STV Tabelle ohne Steg kleine Spaltenbeschriftung"/>
    <w:basedOn w:val="NormaleTabelle"/>
    <w:uiPriority w:val="99"/>
    <w:locked/>
    <w:rsid w:val="00477878"/>
    <w:pPr>
      <w:spacing w:line="240" w:lineRule="auto"/>
    </w:pPr>
    <w:tblPr>
      <w:tblBorders>
        <w:bottom w:val="single" w:sz="6" w:space="0" w:color="auto"/>
        <w:insideH w:val="single" w:sz="6" w:space="0" w:color="auto"/>
      </w:tblBorders>
      <w:tblCellMar>
        <w:top w:w="71" w:type="dxa"/>
        <w:left w:w="0" w:type="dxa"/>
        <w:bottom w:w="71" w:type="dxa"/>
        <w:right w:w="113" w:type="dxa"/>
      </w:tblCellMar>
    </w:tblPr>
    <w:tblStylePr w:type="firstRow">
      <w:rPr>
        <w:rFonts w:asciiTheme="majorHAnsi" w:hAnsiTheme="majorHAnsi"/>
        <w:b w:val="0"/>
        <w:sz w:val="14"/>
      </w:rPr>
    </w:tblStylePr>
  </w:style>
  <w:style w:type="paragraph" w:customStyle="1" w:styleId="Spitzmarke">
    <w:name w:val="Spitzmarke"/>
    <w:basedOn w:val="Standard"/>
    <w:semiHidden/>
    <w:qFormat/>
    <w:locked/>
    <w:rsid w:val="00733625"/>
    <w:pPr>
      <w:ind w:left="567"/>
      <w:contextualSpacing/>
    </w:pPr>
    <w:rPr>
      <w:rFonts w:ascii="Area Extended ExtraBold" w:hAnsi="Area Extended ExtraBold"/>
      <w:caps/>
      <w:color w:val="FFFFFF" w:themeColor="background1"/>
    </w:rPr>
  </w:style>
  <w:style w:type="paragraph" w:customStyle="1" w:styleId="Titelgross">
    <w:name w:val="Titel gross"/>
    <w:basedOn w:val="Standard"/>
    <w:uiPriority w:val="11"/>
    <w:semiHidden/>
    <w:qFormat/>
    <w:locked/>
    <w:rsid w:val="00B67405"/>
    <w:pPr>
      <w:spacing w:before="280" w:after="120" w:line="1040" w:lineRule="exact"/>
      <w:ind w:left="567"/>
      <w:contextualSpacing/>
    </w:pPr>
    <w:rPr>
      <w:rFonts w:asciiTheme="majorHAnsi" w:hAnsiTheme="majorHAnsi"/>
      <w:bCs/>
      <w:color w:val="FFFFFF" w:themeColor="background1"/>
      <w:sz w:val="92"/>
      <w:szCs w:val="92"/>
    </w:rPr>
  </w:style>
  <w:style w:type="paragraph" w:customStyle="1" w:styleId="Aufzhlung1nichteingezogen">
    <w:name w:val="Aufzählung 1 nicht eingezogen"/>
    <w:basedOn w:val="Aufzhlung1"/>
    <w:uiPriority w:val="6"/>
    <w:semiHidden/>
    <w:qFormat/>
    <w:locked/>
    <w:rsid w:val="003E4DC4"/>
  </w:style>
  <w:style w:type="paragraph" w:customStyle="1" w:styleId="Aufzhlung7Pt">
    <w:name w:val="Aufzählung 7 Pt."/>
    <w:basedOn w:val="Aufzhlung1"/>
    <w:uiPriority w:val="6"/>
    <w:semiHidden/>
    <w:qFormat/>
    <w:locked/>
    <w:rsid w:val="003E0625"/>
    <w:pPr>
      <w:numPr>
        <w:numId w:val="5"/>
      </w:numPr>
      <w:tabs>
        <w:tab w:val="clear" w:pos="567"/>
      </w:tabs>
      <w:spacing w:line="200" w:lineRule="atLeast"/>
      <w:ind w:left="170" w:hanging="170"/>
    </w:pPr>
    <w:rPr>
      <w:sz w:val="14"/>
      <w:szCs w:val="14"/>
    </w:rPr>
  </w:style>
  <w:style w:type="table" w:customStyle="1" w:styleId="TabellemitStagundgrauerKopfzeile">
    <w:name w:val="Tabelle mit Stag und grauer Kopfzeile"/>
    <w:basedOn w:val="NormaleTabelle"/>
    <w:uiPriority w:val="99"/>
    <w:locked/>
    <w:rsid w:val="00477878"/>
    <w:pPr>
      <w:spacing w:line="240" w:lineRule="auto"/>
    </w:pPr>
    <w:tblPr>
      <w:tblBorders>
        <w:bottom w:val="single" w:sz="4" w:space="0" w:color="auto"/>
        <w:insideH w:val="single" w:sz="4" w:space="0" w:color="auto"/>
        <w:insideV w:val="single" w:sz="48" w:space="0" w:color="FFFFFF" w:themeColor="background1"/>
      </w:tblBorders>
      <w:tblCellMar>
        <w:top w:w="74" w:type="dxa"/>
        <w:left w:w="0" w:type="dxa"/>
        <w:bottom w:w="74" w:type="dxa"/>
        <w:right w:w="28" w:type="dxa"/>
      </w:tblCellMar>
    </w:tblPr>
    <w:tblStylePr w:type="firstRow">
      <w:rPr>
        <w:rFonts w:asciiTheme="majorHAnsi" w:hAnsiTheme="majorHAnsi"/>
        <w:b w:val="0"/>
        <w:color w:val="202531" w:themeColor="text1"/>
      </w:rPr>
      <w:tblPr>
        <w:tblCellMar>
          <w:top w:w="74" w:type="dxa"/>
          <w:left w:w="113" w:type="dxa"/>
          <w:bottom w:w="74" w:type="dxa"/>
          <w:right w:w="28" w:type="dxa"/>
        </w:tblCellMar>
      </w:tblPr>
      <w:tcPr>
        <w:shd w:val="clear" w:color="auto" w:fill="F5F5F5"/>
      </w:tcPr>
    </w:tblStylePr>
    <w:tblStylePr w:type="firstCol">
      <w:tblPr>
        <w:tblCellMar>
          <w:top w:w="74" w:type="dxa"/>
          <w:left w:w="85" w:type="dxa"/>
          <w:bottom w:w="74" w:type="dxa"/>
          <w:right w:w="28" w:type="dxa"/>
        </w:tblCellMar>
      </w:tblPr>
    </w:tblStylePr>
  </w:style>
  <w:style w:type="character" w:styleId="Fett">
    <w:name w:val="Strong"/>
    <w:basedOn w:val="Absatz-Standardschriftart"/>
    <w:uiPriority w:val="1"/>
    <w:qFormat/>
    <w:locked/>
    <w:rsid w:val="00E157E1"/>
    <w:rPr>
      <w:rFonts w:asciiTheme="majorHAnsi" w:hAnsiTheme="majorHAnsi"/>
      <w:b w:val="0"/>
      <w:bCs/>
    </w:rPr>
  </w:style>
  <w:style w:type="paragraph" w:customStyle="1" w:styleId="Text11jur">
    <w:name w:val="Text 1.1 (jur)"/>
    <w:basedOn w:val="Nummerierung1"/>
    <w:uiPriority w:val="20"/>
    <w:semiHidden/>
    <w:locked/>
    <w:rsid w:val="004D668E"/>
    <w:pPr>
      <w:spacing w:after="120"/>
      <w:contextualSpacing/>
    </w:pPr>
  </w:style>
  <w:style w:type="paragraph" w:customStyle="1" w:styleId="Text111jur">
    <w:name w:val="Text 1.1.1 (jur)"/>
    <w:basedOn w:val="Nummerierung2"/>
    <w:uiPriority w:val="20"/>
    <w:semiHidden/>
    <w:locked/>
    <w:rsid w:val="004D668E"/>
    <w:pPr>
      <w:spacing w:after="120"/>
      <w:contextualSpacing/>
    </w:pPr>
  </w:style>
  <w:style w:type="numbering" w:customStyle="1" w:styleId="Nummerierungrechtlich">
    <w:name w:val="Nummerierung rechtlich"/>
    <w:uiPriority w:val="99"/>
    <w:locked/>
    <w:rsid w:val="00764DAD"/>
  </w:style>
  <w:style w:type="paragraph" w:customStyle="1" w:styleId="Text1111jur">
    <w:name w:val="Text 1.1.1.1 (jur)"/>
    <w:basedOn w:val="Nummerierung3"/>
    <w:uiPriority w:val="20"/>
    <w:semiHidden/>
    <w:locked/>
    <w:rsid w:val="004D668E"/>
    <w:pPr>
      <w:spacing w:after="120"/>
      <w:contextualSpacing/>
    </w:pPr>
  </w:style>
  <w:style w:type="paragraph" w:customStyle="1" w:styleId="Nummerierung4rechtlich">
    <w:name w:val="Nummerierung 4 rechtlich"/>
    <w:basedOn w:val="Text1111jur"/>
    <w:uiPriority w:val="20"/>
    <w:semiHidden/>
    <w:qFormat/>
    <w:locked/>
    <w:rsid w:val="00565E40"/>
  </w:style>
  <w:style w:type="paragraph" w:customStyle="1" w:styleId="-----Juristisch-----">
    <w:name w:val="-----  Juristisch -----"/>
    <w:basedOn w:val="berschrift1nummeriert"/>
    <w:uiPriority w:val="19"/>
    <w:semiHidden/>
    <w:locked/>
    <w:rsid w:val="00882A5E"/>
    <w:pPr>
      <w:numPr>
        <w:numId w:val="6"/>
      </w:numPr>
    </w:pPr>
  </w:style>
  <w:style w:type="paragraph" w:customStyle="1" w:styleId="berschrift1jur">
    <w:name w:val="Überschrift 1. (jur)"/>
    <w:basedOn w:val="-----Juristisch-----"/>
    <w:uiPriority w:val="19"/>
    <w:semiHidden/>
    <w:locked/>
    <w:rsid w:val="004D668E"/>
    <w:pPr>
      <w:numPr>
        <w:numId w:val="0"/>
      </w:numPr>
    </w:pPr>
  </w:style>
  <w:style w:type="paragraph" w:customStyle="1" w:styleId="berschrift2nummeriertrechtlich">
    <w:name w:val="Überschrift 2 nummeriert rechtlich"/>
    <w:basedOn w:val="berschrift2nummeriert"/>
    <w:uiPriority w:val="21"/>
    <w:semiHidden/>
    <w:locked/>
    <w:rsid w:val="000E0D9A"/>
  </w:style>
  <w:style w:type="paragraph" w:customStyle="1" w:styleId="berschrift3nummeriertrechtlich">
    <w:name w:val="Überschrift 3 nummeriert rechtlich"/>
    <w:basedOn w:val="berschrift3nummeriert"/>
    <w:uiPriority w:val="21"/>
    <w:semiHidden/>
    <w:locked/>
    <w:rsid w:val="000E0D9A"/>
  </w:style>
  <w:style w:type="paragraph" w:customStyle="1" w:styleId="berschrift4nummeriertrechtlich">
    <w:name w:val="Überschrift 4 nummeriert rechtlich"/>
    <w:basedOn w:val="berschrift4nummeriert"/>
    <w:uiPriority w:val="21"/>
    <w:semiHidden/>
    <w:locked/>
    <w:rsid w:val="000E0D9A"/>
  </w:style>
  <w:style w:type="paragraph" w:customStyle="1" w:styleId="Aufzhlung1jur">
    <w:name w:val="Aufzählung 1 (jur)"/>
    <w:basedOn w:val="Aufzhlung1"/>
    <w:uiPriority w:val="21"/>
    <w:semiHidden/>
    <w:locked/>
    <w:rsid w:val="004D668E"/>
  </w:style>
  <w:style w:type="paragraph" w:customStyle="1" w:styleId="Aufzhlung2jur">
    <w:name w:val="Aufzählung 2 (jur)"/>
    <w:basedOn w:val="Aufzhlung2"/>
    <w:uiPriority w:val="21"/>
    <w:semiHidden/>
    <w:locked/>
    <w:rsid w:val="004D668E"/>
  </w:style>
  <w:style w:type="paragraph" w:customStyle="1" w:styleId="Aufzhlung3jur">
    <w:name w:val="Aufzählung 3 (jur)"/>
    <w:basedOn w:val="Aufzhlung3"/>
    <w:uiPriority w:val="21"/>
    <w:semiHidden/>
    <w:locked/>
    <w:rsid w:val="004D668E"/>
  </w:style>
  <w:style w:type="paragraph" w:customStyle="1" w:styleId="Nummerierungabcjur">
    <w:name w:val="Nummerierung abc (jur)"/>
    <w:basedOn w:val="Nummerierungabc"/>
    <w:uiPriority w:val="21"/>
    <w:semiHidden/>
    <w:locked/>
    <w:rsid w:val="004D668E"/>
    <w:pPr>
      <w:spacing w:after="252"/>
    </w:pPr>
  </w:style>
  <w:style w:type="numbering" w:customStyle="1" w:styleId="Aufzhlungrechtlich">
    <w:name w:val="Aufzählung rechtlich"/>
    <w:uiPriority w:val="99"/>
    <w:locked/>
    <w:rsid w:val="00565E40"/>
    <w:pPr>
      <w:numPr>
        <w:numId w:val="8"/>
      </w:numPr>
    </w:pPr>
  </w:style>
  <w:style w:type="numbering" w:customStyle="1" w:styleId="Ebenenjuristisch">
    <w:name w:val="Ebenen juristisch"/>
    <w:uiPriority w:val="99"/>
    <w:locked/>
    <w:rsid w:val="004D668E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331688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232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381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900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020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2840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4055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106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5E0279C6C0496286CC790AF66A37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DCA5AA-226C-41D7-8A47-C3C812355AEA}"/>
      </w:docPartPr>
      <w:docPartBody>
        <w:p w:rsidR="00E918F0" w:rsidRDefault="00A871DF">
          <w:pPr>
            <w:pStyle w:val="965E0279C6C0496286CC790AF66A37F2"/>
          </w:pPr>
          <w:r>
            <w:rPr>
              <w:rStyle w:val="Platzhaltertext"/>
            </w:rPr>
            <w:t>Vorname Name</w:t>
          </w:r>
        </w:p>
      </w:docPartBody>
    </w:docPart>
    <w:docPart>
      <w:docPartPr>
        <w:name w:val="8D1B1C0315CF40FDA61114693486FB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BDCDEF-D02E-4696-BFE3-2A3776DDBA48}"/>
      </w:docPartPr>
      <w:docPartBody>
        <w:p w:rsidR="00E918F0" w:rsidRDefault="00A871DF">
          <w:pPr>
            <w:pStyle w:val="8D1B1C0315CF40FDA61114693486FB4D"/>
          </w:pPr>
          <w:r>
            <w:rPr>
              <w:rStyle w:val="Platzhaltertext"/>
            </w:rPr>
            <w:t>Adresse</w:t>
          </w:r>
        </w:p>
      </w:docPartBody>
    </w:docPart>
    <w:docPart>
      <w:docPartPr>
        <w:name w:val="CA665B7058C3490FBF4B16CC93E171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63F860-144F-4FE4-A01F-015F923F46E3}"/>
      </w:docPartPr>
      <w:docPartBody>
        <w:p w:rsidR="00E918F0" w:rsidRDefault="00A871DF">
          <w:pPr>
            <w:pStyle w:val="CA665B7058C3490FBF4B16CC93E171CF"/>
          </w:pPr>
          <w:r>
            <w:rPr>
              <w:rStyle w:val="Platzhaltertext"/>
            </w:rPr>
            <w:t>Brieftitel</w:t>
          </w:r>
        </w:p>
      </w:docPartBody>
    </w:docPart>
    <w:docPart>
      <w:docPartPr>
        <w:name w:val="35F8CC06C52C486194CA4E95EC7202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F34094-4EC0-4324-8C47-22984529BB0C}"/>
      </w:docPartPr>
      <w:docPartBody>
        <w:p w:rsidR="00E918F0" w:rsidRDefault="00A871DF">
          <w:pPr>
            <w:pStyle w:val="35F8CC06C52C486194CA4E95EC720284"/>
          </w:pPr>
          <w:r>
            <w:rPr>
              <w:rStyle w:val="Platzhaltertext"/>
            </w:rPr>
            <w:t>Anrede</w:t>
          </w:r>
        </w:p>
      </w:docPartBody>
    </w:docPart>
    <w:docPart>
      <w:docPartPr>
        <w:name w:val="C0C7689924AC4F00AC6B62A235BFAA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5FBCAA-F85C-42B9-A28A-AE9F9282A9C4}"/>
      </w:docPartPr>
      <w:docPartBody>
        <w:p w:rsidR="00E918F0" w:rsidRDefault="00A871DF">
          <w:pPr>
            <w:pStyle w:val="C0C7689924AC4F00AC6B62A235BFAAA3"/>
          </w:pPr>
          <w:r>
            <w:rPr>
              <w:rStyle w:val="Platzhaltertext"/>
            </w:rPr>
            <w:t>Vorname Name</w:t>
          </w:r>
        </w:p>
      </w:docPartBody>
    </w:docPart>
    <w:docPart>
      <w:docPartPr>
        <w:name w:val="559830C88DDC4601BDC1F2F190B63D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962DF3-3308-4533-9E3F-E6FC33F7E051}"/>
      </w:docPartPr>
      <w:docPartBody>
        <w:p w:rsidR="00E918F0" w:rsidRDefault="00A871DF">
          <w:pPr>
            <w:pStyle w:val="559830C88DDC4601BDC1F2F190B63D2A"/>
          </w:pPr>
          <w:r>
            <w:rPr>
              <w:rStyle w:val="Platzhaltertext"/>
            </w:rPr>
            <w:t>Funktion</w:t>
          </w:r>
        </w:p>
      </w:docPartBody>
    </w:docPart>
    <w:docPart>
      <w:docPartPr>
        <w:name w:val="7CA0F96A14E84F3D9EBA044DE9142F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593D63-FDE4-4AF5-8E57-2BF128A8F338}"/>
      </w:docPartPr>
      <w:docPartBody>
        <w:p w:rsidR="00E918F0" w:rsidRDefault="00A871DF">
          <w:pPr>
            <w:pStyle w:val="7CA0F96A14E84F3D9EBA044DE9142FF4"/>
          </w:pPr>
          <w:r w:rsidRPr="00B67D13">
            <w:rPr>
              <w:rStyle w:val="Platzhaltertext"/>
            </w:rPr>
            <w:t>Vorname Name</w:t>
          </w:r>
        </w:p>
      </w:docPartBody>
    </w:docPart>
    <w:docPart>
      <w:docPartPr>
        <w:name w:val="88737F623DDD4DD18190A6FBB71A98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830021-0786-4E4F-AFE3-978813A9ADA0}"/>
      </w:docPartPr>
      <w:docPartBody>
        <w:p w:rsidR="00E918F0" w:rsidRDefault="00A871DF">
          <w:pPr>
            <w:pStyle w:val="88737F623DDD4DD18190A6FBB71A9877"/>
          </w:pPr>
          <w:r w:rsidRPr="00B67D13">
            <w:rPr>
              <w:rStyle w:val="Platzhaltertext"/>
            </w:rPr>
            <w:t>Funktion</w:t>
          </w:r>
        </w:p>
      </w:docPartBody>
    </w:docPart>
    <w:docPart>
      <w:docPartPr>
        <w:name w:val="A6BEC58986374B2C812DA5F701D397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E6E4F6-8A42-47F0-A419-6246C8A65794}"/>
      </w:docPartPr>
      <w:docPartBody>
        <w:p w:rsidR="00454F23" w:rsidRDefault="00294FFA" w:rsidP="00294FFA">
          <w:pPr>
            <w:pStyle w:val="A6BEC58986374B2C812DA5F701D397EB"/>
          </w:pPr>
          <w:r>
            <w:rPr>
              <w:rStyle w:val="Platzhaltertext"/>
            </w:rPr>
            <w:t>Vorname Name</w:t>
          </w:r>
        </w:p>
      </w:docPartBody>
    </w:docPart>
    <w:docPart>
      <w:docPartPr>
        <w:name w:val="7998E75940D04F3F8B63E4A8A2CC80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3FD339-57CA-484D-BF35-C559CFBCD959}"/>
      </w:docPartPr>
      <w:docPartBody>
        <w:p w:rsidR="00454F23" w:rsidRDefault="00294FFA" w:rsidP="00294FFA">
          <w:pPr>
            <w:pStyle w:val="7998E75940D04F3F8B63E4A8A2CC80EB"/>
          </w:pPr>
          <w:r>
            <w:rPr>
              <w:rStyle w:val="Platzhaltertext"/>
            </w:rPr>
            <w:t>Vorname Name</w:t>
          </w:r>
        </w:p>
      </w:docPartBody>
    </w:docPart>
    <w:docPart>
      <w:docPartPr>
        <w:name w:val="8609D514F3CD4662A49FD2A3BCA984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382DF0-1EC7-4407-99CD-06310D27803D}"/>
      </w:docPartPr>
      <w:docPartBody>
        <w:p w:rsidR="00454F23" w:rsidRDefault="00294FFA" w:rsidP="00294FFA">
          <w:pPr>
            <w:pStyle w:val="8609D514F3CD4662A49FD2A3BCA9841E"/>
          </w:pPr>
          <w:r>
            <w:rPr>
              <w:rStyle w:val="Platzhaltertext"/>
            </w:rPr>
            <w:t>Vorname Name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5385E7-E2DF-470E-BC22-155CD1AD8B46}"/>
      </w:docPartPr>
      <w:docPartBody>
        <w:p w:rsidR="0023282F" w:rsidRDefault="008743BB">
          <w:r w:rsidRPr="00FC66B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ea Normal">
    <w:altName w:val="Calibri"/>
    <w:panose1 w:val="00000000000000000000"/>
    <w:charset w:val="00"/>
    <w:family w:val="modern"/>
    <w:notTrueType/>
    <w:pitch w:val="variable"/>
    <w:sig w:usb0="A00000FF" w:usb1="400020FB" w:usb2="00000000" w:usb3="00000000" w:csb0="00000093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Area Normal ExtraBold">
    <w:altName w:val="Calibri"/>
    <w:panose1 w:val="00000000000000000000"/>
    <w:charset w:val="00"/>
    <w:family w:val="auto"/>
    <w:pitch w:val="variable"/>
    <w:sig w:usb0="A00000FF" w:usb1="400020F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mbria Math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ea Extended ExtraBold">
    <w:panose1 w:val="00000000000000000000"/>
    <w:charset w:val="00"/>
    <w:family w:val="modern"/>
    <w:notTrueType/>
    <w:pitch w:val="variable"/>
    <w:sig w:usb0="A00000FF" w:usb1="400020F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747"/>
    <w:rsid w:val="0001154F"/>
    <w:rsid w:val="00173A16"/>
    <w:rsid w:val="00176D84"/>
    <w:rsid w:val="00193276"/>
    <w:rsid w:val="0023282F"/>
    <w:rsid w:val="00294FFA"/>
    <w:rsid w:val="002A4224"/>
    <w:rsid w:val="003A5CD5"/>
    <w:rsid w:val="003E2B14"/>
    <w:rsid w:val="00425E28"/>
    <w:rsid w:val="00426C5E"/>
    <w:rsid w:val="00453D21"/>
    <w:rsid w:val="00454F23"/>
    <w:rsid w:val="004A432B"/>
    <w:rsid w:val="0055329D"/>
    <w:rsid w:val="005A5E1D"/>
    <w:rsid w:val="005D63DB"/>
    <w:rsid w:val="006501BF"/>
    <w:rsid w:val="006670A0"/>
    <w:rsid w:val="006834B1"/>
    <w:rsid w:val="0081522E"/>
    <w:rsid w:val="00867054"/>
    <w:rsid w:val="008743BB"/>
    <w:rsid w:val="00875AD7"/>
    <w:rsid w:val="008E1920"/>
    <w:rsid w:val="00991747"/>
    <w:rsid w:val="009A0C0A"/>
    <w:rsid w:val="00A549A6"/>
    <w:rsid w:val="00A558D1"/>
    <w:rsid w:val="00A871DF"/>
    <w:rsid w:val="00B728F4"/>
    <w:rsid w:val="00B8282F"/>
    <w:rsid w:val="00B97D62"/>
    <w:rsid w:val="00C86980"/>
    <w:rsid w:val="00D77100"/>
    <w:rsid w:val="00E423EB"/>
    <w:rsid w:val="00E753C1"/>
    <w:rsid w:val="00E918F0"/>
    <w:rsid w:val="00EF3666"/>
    <w:rsid w:val="00F45F0F"/>
    <w:rsid w:val="00F52115"/>
    <w:rsid w:val="00FA54C9"/>
    <w:rsid w:val="00FF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7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79"/>
    <w:rsid w:val="008743BB"/>
    <w:rPr>
      <w:color w:val="E8E8E8" w:themeColor="background2"/>
    </w:rPr>
  </w:style>
  <w:style w:type="paragraph" w:customStyle="1" w:styleId="965E0279C6C0496286CC790AF66A37F2">
    <w:name w:val="965E0279C6C0496286CC790AF66A37F2"/>
  </w:style>
  <w:style w:type="paragraph" w:customStyle="1" w:styleId="8D1B1C0315CF40FDA61114693486FB4D">
    <w:name w:val="8D1B1C0315CF40FDA61114693486FB4D"/>
  </w:style>
  <w:style w:type="paragraph" w:customStyle="1" w:styleId="CA665B7058C3490FBF4B16CC93E171CF">
    <w:name w:val="CA665B7058C3490FBF4B16CC93E171CF"/>
  </w:style>
  <w:style w:type="paragraph" w:customStyle="1" w:styleId="35F8CC06C52C486194CA4E95EC720284">
    <w:name w:val="35F8CC06C52C486194CA4E95EC720284"/>
  </w:style>
  <w:style w:type="paragraph" w:customStyle="1" w:styleId="C0C7689924AC4F00AC6B62A235BFAAA3">
    <w:name w:val="C0C7689924AC4F00AC6B62A235BFAAA3"/>
  </w:style>
  <w:style w:type="paragraph" w:customStyle="1" w:styleId="559830C88DDC4601BDC1F2F190B63D2A">
    <w:name w:val="559830C88DDC4601BDC1F2F190B63D2A"/>
  </w:style>
  <w:style w:type="paragraph" w:customStyle="1" w:styleId="7CA0F96A14E84F3D9EBA044DE9142FF4">
    <w:name w:val="7CA0F96A14E84F3D9EBA044DE9142FF4"/>
  </w:style>
  <w:style w:type="paragraph" w:customStyle="1" w:styleId="88737F623DDD4DD18190A6FBB71A9877">
    <w:name w:val="88737F623DDD4DD18190A6FBB71A9877"/>
  </w:style>
  <w:style w:type="paragraph" w:customStyle="1" w:styleId="A6BEC58986374B2C812DA5F701D397EB">
    <w:name w:val="A6BEC58986374B2C812DA5F701D397EB"/>
    <w:rsid w:val="00294FFA"/>
  </w:style>
  <w:style w:type="paragraph" w:customStyle="1" w:styleId="7998E75940D04F3F8B63E4A8A2CC80EB">
    <w:name w:val="7998E75940D04F3F8B63E4A8A2CC80EB"/>
    <w:rsid w:val="00294FFA"/>
  </w:style>
  <w:style w:type="paragraph" w:customStyle="1" w:styleId="8609D514F3CD4662A49FD2A3BCA9841E">
    <w:name w:val="8609D514F3CD4662A49FD2A3BCA9841E"/>
    <w:rsid w:val="00294F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enutzerdefiniertes Design">
  <a:themeElements>
    <a:clrScheme name="STV 2025-03 Word">
      <a:dk1>
        <a:srgbClr val="202531"/>
      </a:dk1>
      <a:lt1>
        <a:sysClr val="window" lastClr="FFFFFF"/>
      </a:lt1>
      <a:dk2>
        <a:srgbClr val="42454F"/>
      </a:dk2>
      <a:lt2>
        <a:srgbClr val="8F9199"/>
      </a:lt2>
      <a:accent1>
        <a:srgbClr val="F22745"/>
      </a:accent1>
      <a:accent2>
        <a:srgbClr val="A5154C"/>
      </a:accent2>
      <a:accent3>
        <a:srgbClr val="8A1243"/>
      </a:accent3>
      <a:accent4>
        <a:srgbClr val="710039"/>
      </a:accent4>
      <a:accent5>
        <a:srgbClr val="FEF0F2"/>
      </a:accent5>
      <a:accent6>
        <a:srgbClr val="F5F5F5"/>
      </a:accent6>
      <a:hlink>
        <a:srgbClr val="000000"/>
      </a:hlink>
      <a:folHlink>
        <a:srgbClr val="000000"/>
      </a:folHlink>
    </a:clrScheme>
    <a:fontScheme name="Benutzerdefiniert 148">
      <a:majorFont>
        <a:latin typeface="Area Normal Extrabold"/>
        <a:ea typeface=""/>
        <a:cs typeface=""/>
      </a:majorFont>
      <a:minorFont>
        <a:latin typeface="Area Norm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>
        <a:defPPr algn="ctr">
          <a:defRPr sz="1600" dirty="0" err="1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/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>
          <a:defRPr dirty="0"/>
        </a:defPPr>
      </a:lstStyle>
    </a:txDef>
  </a:objectDefaults>
  <a:extraClrSchemeLst/>
  <a:custClrLst>
    <a:custClr name="_">
      <a:srgbClr val="FFFFFF"/>
    </a:custClr>
    <a:custClr name="_">
      <a:srgbClr val="FFFFFF"/>
    </a:custClr>
    <a:custClr name="S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STV_rot">
      <a:srgbClr val="F22745"/>
    </a:custClr>
    <a:custClr name="STV_Bordeaux">
      <a:srgbClr val="8A1243"/>
    </a:custClr>
    <a:custClr name="STV_DarkBordeaux">
      <a:srgbClr val="710039"/>
    </a:custClr>
    <a:custClr name="STV_LightBordeaux">
      <a:srgbClr val="A5154C"/>
    </a:custClr>
    <a:custClr name="STV_Black">
      <a:srgbClr val="202531"/>
    </a:custClr>
    <a:custClr name="STV_Black 85">
      <a:srgbClr val="42454F"/>
    </a:custClr>
    <a:custClr name="STV_Black 50">
      <a:srgbClr val="8F9199"/>
    </a:custClr>
    <a:custClr name="STV_Black 25">
      <a:srgbClr val="C7C9CC"/>
    </a:custClr>
    <a:custClr name="STV_Black 15">
      <a:srgbClr val="DEDEE0"/>
    </a:custClr>
    <a:custClr name="STV_Lightgrey 5">
      <a:srgbClr val="F5F5F5"/>
    </a:custClr>
    <a:custClr name="STV_Red 15">
      <a:srgbClr val="FEF0F2"/>
    </a:custClr>
    <a:custClr name="STV_Green 15">
      <a:srgbClr val="D9F7F0"/>
    </a:custClr>
    <a:custClr name="STV_Blue 15">
      <a:srgbClr val="D9F3FF"/>
    </a:custClr>
    <a:custClr name="STV_Violet 15">
      <a:srgbClr val="ECE6FD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STV_Diagramm_DarkGreen">
      <a:srgbClr val="1A5973"/>
    </a:custClr>
    <a:custClr name="STV_Diagramm_Green">
      <a:srgbClr val="19D1A3"/>
    </a:custClr>
    <a:custClr name="STV_Diagramm_LightGreen">
      <a:srgbClr val="82FCC4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STV_Diagramm_VeryDarkBlue">
      <a:srgbClr val="332B73"/>
    </a:custClr>
    <a:custClr name="STV_Diagramm_DarkBlue">
      <a:srgbClr val="3082FF"/>
    </a:custClr>
    <a:custClr name="STV_Diagramm_Blue">
      <a:srgbClr val="1ABA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STV_Diagramm_VeryDarkViolet2">
      <a:srgbClr val="4A217D"/>
    </a:custClr>
    <a:custClr name="STV_Diagramm_DarkViolet">
      <a:srgbClr val="6B42BA"/>
    </a:custClr>
    <a:custClr name="STV_Diagramm_Violet">
      <a:srgbClr val="8C6BF2"/>
    </a:custClr>
  </a:custClrLst>
  <a:extLst>
    <a:ext uri="{05A4C25C-085E-4340-85A3-A5531E510DB2}">
      <thm15:themeFamily xmlns:thm15="http://schemas.microsoft.com/office/thememl/2012/main" name="Präsentation STV V4.potx" id="{B8F26163-696B-47B0-A771-F1153CF10E09}" vid="{91B79B39-69EA-4958-8A3C-B57127321A2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901D111B43BE46BBB9128732FCB383" ma:contentTypeVersion="15" ma:contentTypeDescription="Ein neues Dokument erstellen." ma:contentTypeScope="" ma:versionID="39252573f23ad2a583a71c9149793987">
  <xsd:schema xmlns:xsd="http://www.w3.org/2001/XMLSchema" xmlns:xs="http://www.w3.org/2001/XMLSchema" xmlns:p="http://schemas.microsoft.com/office/2006/metadata/properties" xmlns:ns2="af69a00e-d4aa-44ab-a201-5e7996f4092c" targetNamespace="http://schemas.microsoft.com/office/2006/metadata/properties" ma:root="true" ma:fieldsID="ab37f2f998f1cfacc8c8d05af11846ba" ns2:_="">
    <xsd:import namespace="af69a00e-d4aa-44ab-a201-5e7996f409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Bild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9a00e-d4aa-44ab-a201-5e7996f409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d2955659-770c-425f-ae21-327d841642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Bild" ma:index="18" nillable="true" ma:displayName="Bild" ma:format="Thumbnail" ma:internalName="Bild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Verbinden xmlns="http://www.vorlagenbauer.ch/Inhaltssteuerelemente">
  <Titel/>
  <Untertitel/>
  <Brieftitel/>
  <Ort/>
  <Datum/>
  <Vorname_Name/>
  <Vorname/>
  <Name/>
  <Funktion/>
  <Abteilung/>
  <Adresse/>
  <PLZ_Ort/>
  <Rechnungsnummer/>
  <Belegnummer/>
  <Projektname/>
  <Sitzungsnummer/>
  <Verbinder1/>
  <Verbinder2/>
  <Verbinder3/>
  <Verbinder4/>
  <Verbinder5/>
  <Checkbox1/>
  <Checkbox2/>
  <Checkbox3/>
  <Checkbox4/>
  <Checkbox5/>
</Verbinden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69a00e-d4aa-44ab-a201-5e7996f4092c">
      <Terms xmlns="http://schemas.microsoft.com/office/infopath/2007/PartnerControls"/>
    </lcf76f155ced4ddcb4097134ff3c332f>
    <Bild xmlns="af69a00e-d4aa-44ab-a201-5e7996f4092c" xsi:nil="true"/>
  </documentManagement>
</p:properties>
</file>

<file path=customXml/itemProps1.xml><?xml version="1.0" encoding="utf-8"?>
<ds:datastoreItem xmlns:ds="http://schemas.openxmlformats.org/officeDocument/2006/customXml" ds:itemID="{72771D16-7F16-444D-A6F2-57FE50C418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69a00e-d4aa-44ab-a201-5e7996f409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A8F582-E2A4-4D6E-84C0-5121AB30834C}">
  <ds:schemaRefs>
    <ds:schemaRef ds:uri="http://www.vorlagenbauer.ch/Inhaltssteuerelemente"/>
  </ds:schemaRefs>
</ds:datastoreItem>
</file>

<file path=customXml/itemProps3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af69a00e-d4aa-44ab-a201-5e7996f409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1679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Schweizerischer Turnverband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deroga per la partecipazione alla World Gymnaestrada 2027 di Lisbona</dc:title>
  <dc:subject/>
  <dc:creator>Grunder Doreen</dc:creator>
  <cp:keywords/>
  <dc:description>erstellt durch Vorlagenbauer.ch</dc:description>
  <cp:lastModifiedBy>Waser Fabia</cp:lastModifiedBy>
  <cp:revision>29</cp:revision>
  <dcterms:created xsi:type="dcterms:W3CDTF">2026-08-20T07:26:00Z</dcterms:created>
  <dcterms:modified xsi:type="dcterms:W3CDTF">2026-10-06T10:00:00Z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0x0101008A901D111B43BE46BBB9128732FCB383</vt:lpwstr>
  </property>
  <property fmtid="{D5CDD505-2E9C-101B-9397-08002B2CF9AE}" pid="3" name="MediaServiceImageTags">
    <vt:lpwstr/>
  </property>
  <property fmtid="{D5CDD505-2E9C-101B-9397-08002B2CF9AE}" pid="4" name="VorlagenbauerAddin">
    <vt:bool>true</vt:bool>
  </property>
  <property fmtid="{D5CDD505-2E9C-101B-9397-08002B2CF9AE}" pid="5" name="Dokumententyp">
    <vt:lpwstr/>
  </property>
  <property fmtid="{D5CDD505-2E9C-101B-9397-08002B2CF9AE}" pid="6" name="Bereich">
    <vt:lpwstr>2;#Marketing|d92188ac-e8e5-4858-85e4-abef94126926</vt:lpwstr>
  </property>
  <property fmtid="{D5CDD505-2E9C-101B-9397-08002B2CF9AE}" pid="7" name="Fachgruppe">
    <vt:lpwstr/>
  </property>
  <property fmtid="{D5CDD505-2E9C-101B-9397-08002B2CF9AE}" pid="8" name="Ressort">
    <vt:lpwstr/>
  </property>
  <property fmtid="{D5CDD505-2E9C-101B-9397-08002B2CF9AE}" pid="9" name="Abteilung">
    <vt:lpwstr>1;#Marketing ＆ Kommunikation|0700cf39-dd88-4fbe-b684-a963bfb84aa3</vt:lpwstr>
  </property>
  <property fmtid="{D5CDD505-2E9C-101B-9397-08002B2CF9AE}" pid="10" name="Dokumentenklasse">
    <vt:lpwstr/>
  </property>
</Properties>
</file>